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firstLineChars="200"/>
        <w:rPr>
          <w:rFonts w:hint="default" w:ascii="Calibri" w:hAnsi="Calibri" w:eastAsia="Calibri" w:cs="Calibri"/>
          <w:color w:val="auto"/>
          <w:spacing w:val="0"/>
          <w:position w:val="0"/>
          <w:sz w:val="22"/>
          <w:shd w:val="clear" w:fill="auto"/>
          <w:lang w:val="en-US"/>
        </w:rPr>
      </w:pPr>
      <w:r>
        <w:rPr>
          <w:rFonts w:ascii="SimSun" w:hAnsi="SimSun" w:eastAsia="SimSun" w:cs="SimSun"/>
          <w:sz w:val="24"/>
          <w:szCs w:val="24"/>
        </w:rPr>
        <w:drawing>
          <wp:inline distT="0" distB="0" distL="114300" distR="114300">
            <wp:extent cx="5488305" cy="5348605"/>
            <wp:effectExtent l="0" t="0" r="17145" b="4445"/>
            <wp:docPr id="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MG_256"/>
                    <pic:cNvPicPr>
                      <a:picLocks noChangeAspect="1"/>
                    </pic:cNvPicPr>
                  </pic:nvPicPr>
                  <pic:blipFill>
                    <a:blip r:embed="rId5"/>
                    <a:stretch>
                      <a:fillRect/>
                    </a:stretch>
                  </pic:blipFill>
                  <pic:spPr>
                    <a:xfrm>
                      <a:off x="0" y="0"/>
                      <a:ext cx="5488305" cy="5348605"/>
                    </a:xfrm>
                    <a:prstGeom prst="rect">
                      <a:avLst/>
                    </a:prstGeom>
                    <a:noFill/>
                    <a:ln w="9525">
                      <a:noFill/>
                    </a:ln>
                  </pic:spPr>
                </pic:pic>
              </a:graphicData>
            </a:graphic>
          </wp:inline>
        </w:drawing>
      </w:r>
      <w:r>
        <w:rPr>
          <w:rFonts w:hint="default" w:ascii="Calibri" w:hAnsi="Calibri" w:eastAsia="Calibri" w:cs="Calibri"/>
          <w:color w:val="auto"/>
          <w:spacing w:val="0"/>
          <w:position w:val="0"/>
          <w:sz w:val="22"/>
          <w:shd w:val="clear" w:fill="auto"/>
          <w:lang w:val="en-US"/>
        </w:rPr>
        <w:t xml:space="preserve">                                                                </w:t>
      </w: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rPr>
          <w:rFonts w:hint="default" w:ascii="Calibri" w:hAnsi="Calibri" w:eastAsia="Calibri" w:cs="Calibri"/>
          <w:color w:val="auto"/>
          <w:spacing w:val="0"/>
          <w:position w:val="0"/>
          <w:sz w:val="22"/>
          <w:shd w:val="clear" w:fill="auto"/>
          <w:lang w:val="en-US"/>
        </w:rPr>
      </w:pPr>
    </w:p>
    <w:p>
      <w:pPr>
        <w:ind w:firstLine="440" w:firstLineChars="200"/>
        <w:jc w:val="center"/>
        <w:rPr>
          <w:rFonts w:hint="default" w:ascii="Calibri" w:hAnsi="Calibri" w:eastAsia="Calibri" w:cs="Calibri"/>
          <w:color w:val="auto"/>
          <w:spacing w:val="0"/>
          <w:position w:val="0"/>
          <w:sz w:val="22"/>
          <w:shd w:val="clear" w:fill="auto"/>
          <w:lang w:val="en-US"/>
        </w:rPr>
      </w:pPr>
      <w:r>
        <w:rPr>
          <w:rFonts w:hint="default" w:ascii="Calibri" w:hAnsi="Calibri" w:eastAsia="Calibri" w:cs="Calibri"/>
          <w:color w:val="auto"/>
          <w:spacing w:val="0"/>
          <w:position w:val="0"/>
          <w:sz w:val="22"/>
          <w:shd w:val="clear" w:fill="auto"/>
          <w:lang w:val="en-US"/>
        </w:rPr>
        <w:drawing>
          <wp:inline distT="0" distB="0" distL="114300" distR="114300">
            <wp:extent cx="1675765" cy="1495425"/>
            <wp:effectExtent l="0" t="0" r="635" b="9525"/>
            <wp:docPr id="2" name="Picture 2" descr="ui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iu_logo"/>
                    <pic:cNvPicPr>
                      <a:picLocks noChangeAspect="1"/>
                    </pic:cNvPicPr>
                  </pic:nvPicPr>
                  <pic:blipFill>
                    <a:blip r:embed="rId6"/>
                    <a:stretch>
                      <a:fillRect/>
                    </a:stretch>
                  </pic:blipFill>
                  <pic:spPr>
                    <a:xfrm>
                      <a:off x="0" y="0"/>
                      <a:ext cx="1675765" cy="1495425"/>
                    </a:xfrm>
                    <a:prstGeom prst="rect">
                      <a:avLst/>
                    </a:prstGeom>
                  </pic:spPr>
                </pic:pic>
              </a:graphicData>
            </a:graphic>
          </wp:inline>
        </w:drawing>
      </w:r>
    </w:p>
    <w:p>
      <w:pPr>
        <w:bidi w:val="0"/>
        <w:ind w:firstLine="803" w:firstLineChars="200"/>
        <w:jc w:val="center"/>
        <w:rPr>
          <w:rFonts w:hint="default"/>
          <w:b/>
          <w:bCs/>
          <w:color w:val="548235" w:themeColor="accent6" w:themeShade="BF"/>
          <w:sz w:val="40"/>
          <w:szCs w:val="40"/>
          <w:lang w:val="en-US"/>
        </w:rPr>
      </w:pPr>
    </w:p>
    <w:p>
      <w:pPr>
        <w:bidi w:val="0"/>
        <w:ind w:firstLine="803" w:firstLineChars="200"/>
        <w:jc w:val="center"/>
        <w:rPr>
          <w:rFonts w:hint="default"/>
          <w:b/>
          <w:bCs/>
          <w:color w:val="548235" w:themeColor="accent6" w:themeShade="BF"/>
          <w:sz w:val="40"/>
          <w:szCs w:val="40"/>
          <w:lang w:val="en-US"/>
        </w:rPr>
      </w:pPr>
      <w:r>
        <w:rPr>
          <w:rFonts w:hint="default"/>
          <w:b/>
          <w:bCs/>
          <w:color w:val="548235" w:themeColor="accent6" w:themeShade="BF"/>
          <w:sz w:val="40"/>
          <w:szCs w:val="40"/>
          <w:lang w:val="en-US"/>
        </w:rPr>
        <w:t>United International University</w:t>
      </w:r>
    </w:p>
    <w:p>
      <w:pPr>
        <w:bidi w:val="0"/>
        <w:ind w:firstLine="720" w:firstLineChars="200"/>
        <w:jc w:val="center"/>
        <w:rPr>
          <w:rFonts w:hint="default" w:ascii="Calibri" w:hAnsi="Calibri" w:eastAsia="Calibri" w:cs="Calibri"/>
          <w:b/>
          <w:bCs/>
          <w:i/>
          <w:iCs/>
          <w:color w:val="auto"/>
          <w:spacing w:val="0"/>
          <w:position w:val="0"/>
          <w:sz w:val="36"/>
          <w:szCs w:val="36"/>
          <w:shd w:val="clear" w:fill="auto"/>
          <w:lang w:val="en-US"/>
        </w:rPr>
      </w:pPr>
    </w:p>
    <w:p>
      <w:pPr>
        <w:bidi w:val="0"/>
        <w:ind w:firstLine="720" w:firstLineChars="200"/>
        <w:jc w:val="center"/>
        <w:rPr>
          <w:rFonts w:hint="default" w:ascii="Calibri" w:hAnsi="Calibri" w:eastAsia="Calibri" w:cs="Calibri"/>
          <w:b/>
          <w:bCs/>
          <w:i/>
          <w:iCs/>
          <w:color w:val="auto"/>
          <w:spacing w:val="0"/>
          <w:position w:val="0"/>
          <w:sz w:val="36"/>
          <w:szCs w:val="36"/>
          <w:shd w:val="clear" w:fill="auto"/>
          <w:lang w:val="en-US"/>
        </w:rPr>
      </w:pPr>
    </w:p>
    <w:p>
      <w:pPr>
        <w:bidi w:val="0"/>
        <w:ind w:firstLine="720" w:firstLineChars="200"/>
        <w:jc w:val="center"/>
        <w:rPr>
          <w:rFonts w:hint="default" w:ascii="Calibri" w:hAnsi="Calibri" w:eastAsia="Calibri" w:cs="Calibri"/>
          <w:b/>
          <w:bCs/>
          <w:i/>
          <w:iCs/>
          <w:color w:val="auto"/>
          <w:spacing w:val="0"/>
          <w:position w:val="0"/>
          <w:sz w:val="36"/>
          <w:szCs w:val="36"/>
          <w:shd w:val="clear" w:fill="auto"/>
          <w:lang w:val="en-US"/>
        </w:rPr>
      </w:pPr>
      <w:r>
        <w:rPr>
          <w:rFonts w:hint="default" w:ascii="Calibri" w:hAnsi="Calibri" w:eastAsia="Calibri" w:cs="Calibri"/>
          <w:b/>
          <w:bCs/>
          <w:i/>
          <w:iCs/>
          <w:color w:val="auto"/>
          <w:spacing w:val="0"/>
          <w:position w:val="0"/>
          <w:sz w:val="36"/>
          <w:szCs w:val="36"/>
          <w:shd w:val="clear" w:fill="auto"/>
          <w:lang w:val="en-US"/>
        </w:rPr>
        <w:t>“Internship Report on</w:t>
      </w:r>
    </w:p>
    <w:p>
      <w:pPr>
        <w:bidi w:val="0"/>
        <w:ind w:firstLine="720" w:firstLineChars="200"/>
        <w:jc w:val="center"/>
        <w:rPr>
          <w:rFonts w:hint="default" w:ascii="Calibri" w:hAnsi="Calibri" w:eastAsia="Calibri" w:cs="Calibri"/>
          <w:b/>
          <w:bCs/>
          <w:i/>
          <w:iCs/>
          <w:color w:val="auto"/>
          <w:spacing w:val="0"/>
          <w:position w:val="0"/>
          <w:sz w:val="36"/>
          <w:szCs w:val="36"/>
          <w:shd w:val="clear" w:fill="auto"/>
          <w:lang w:val="en-US"/>
        </w:rPr>
      </w:pPr>
      <w:r>
        <w:rPr>
          <w:rFonts w:hint="default" w:ascii="Calibri" w:hAnsi="Calibri" w:eastAsia="Calibri" w:cs="Calibri"/>
          <w:b/>
          <w:bCs/>
          <w:i/>
          <w:iCs/>
          <w:color w:val="auto"/>
          <w:spacing w:val="0"/>
          <w:position w:val="0"/>
          <w:sz w:val="36"/>
          <w:szCs w:val="36"/>
          <w:shd w:val="clear" w:fill="auto"/>
          <w:lang w:val="en-US"/>
        </w:rPr>
        <w:t>Human Resource Information System</w:t>
      </w:r>
    </w:p>
    <w:p>
      <w:pPr>
        <w:bidi w:val="0"/>
        <w:ind w:firstLine="720" w:firstLineChars="200"/>
        <w:jc w:val="center"/>
        <w:rPr>
          <w:rFonts w:hint="default" w:ascii="Calibri" w:hAnsi="Calibri" w:eastAsia="Calibri" w:cs="Calibri"/>
          <w:b/>
          <w:bCs/>
          <w:i/>
          <w:iCs/>
          <w:color w:val="auto"/>
          <w:spacing w:val="0"/>
          <w:position w:val="0"/>
          <w:sz w:val="36"/>
          <w:szCs w:val="36"/>
          <w:shd w:val="clear" w:fill="auto"/>
          <w:lang w:val="en-US"/>
        </w:rPr>
      </w:pPr>
      <w:r>
        <w:rPr>
          <w:rFonts w:hint="default" w:ascii="Calibri" w:hAnsi="Calibri" w:eastAsia="Calibri" w:cs="Calibri"/>
          <w:b/>
          <w:bCs/>
          <w:i/>
          <w:iCs/>
          <w:color w:val="auto"/>
          <w:spacing w:val="0"/>
          <w:position w:val="0"/>
          <w:sz w:val="36"/>
          <w:szCs w:val="36"/>
          <w:shd w:val="clear" w:fill="auto"/>
          <w:lang w:val="en-US"/>
        </w:rPr>
        <w:t>and the Performance on the</w:t>
      </w:r>
    </w:p>
    <w:p>
      <w:pPr>
        <w:bidi w:val="0"/>
        <w:ind w:firstLine="720" w:firstLineChars="200"/>
        <w:jc w:val="center"/>
        <w:rPr>
          <w:rFonts w:hint="default" w:ascii="Calibri" w:hAnsi="Calibri" w:eastAsia="Calibri" w:cs="Calibri"/>
          <w:b/>
          <w:bCs/>
          <w:i/>
          <w:iCs/>
          <w:color w:val="auto"/>
          <w:spacing w:val="0"/>
          <w:position w:val="0"/>
          <w:sz w:val="36"/>
          <w:szCs w:val="36"/>
          <w:shd w:val="clear" w:fill="auto"/>
          <w:lang w:val="en-US"/>
        </w:rPr>
      </w:pPr>
      <w:r>
        <w:rPr>
          <w:rFonts w:hint="default" w:ascii="Calibri" w:hAnsi="Calibri" w:eastAsia="Calibri" w:cs="Calibri"/>
          <w:b/>
          <w:bCs/>
          <w:i/>
          <w:iCs/>
          <w:color w:val="auto"/>
          <w:spacing w:val="0"/>
          <w:position w:val="0"/>
          <w:sz w:val="36"/>
          <w:szCs w:val="36"/>
          <w:shd w:val="clear" w:fill="auto"/>
          <w:lang w:val="en-US"/>
        </w:rPr>
        <w:t>Human Resource Function”</w:t>
      </w:r>
    </w:p>
    <w:p>
      <w:pPr>
        <w:bidi w:val="0"/>
        <w:ind w:firstLine="640" w:firstLineChars="200"/>
        <w:jc w:val="center"/>
        <w:rPr>
          <w:rFonts w:hint="default" w:ascii="Calibri" w:hAnsi="Calibri" w:eastAsia="Calibri" w:cs="Calibri"/>
          <w:b/>
          <w:bCs/>
          <w:color w:val="auto"/>
          <w:spacing w:val="0"/>
          <w:position w:val="0"/>
          <w:sz w:val="32"/>
          <w:szCs w:val="32"/>
          <w:u w:val="single"/>
          <w:shd w:val="clear" w:fill="auto"/>
          <w:lang w:val="en-US"/>
        </w:rPr>
      </w:pPr>
    </w:p>
    <w:p>
      <w:pPr>
        <w:bidi w:val="0"/>
        <w:ind w:firstLine="640" w:firstLineChars="200"/>
        <w:jc w:val="center"/>
        <w:rPr>
          <w:rFonts w:hint="default" w:ascii="Calibri" w:hAnsi="Calibri" w:eastAsia="Calibri" w:cs="Calibri"/>
          <w:color w:val="auto"/>
          <w:spacing w:val="0"/>
          <w:position w:val="0"/>
          <w:sz w:val="32"/>
          <w:szCs w:val="32"/>
          <w:u w:val="single"/>
          <w:shd w:val="clear" w:fill="auto"/>
          <w:lang w:val="en-US"/>
        </w:rPr>
      </w:pPr>
      <w:r>
        <w:rPr>
          <w:rFonts w:hint="default" w:ascii="Calibri" w:hAnsi="Calibri" w:eastAsia="Calibri" w:cs="Calibri"/>
          <w:b/>
          <w:bCs/>
          <w:color w:val="auto"/>
          <w:spacing w:val="0"/>
          <w:position w:val="0"/>
          <w:sz w:val="32"/>
          <w:szCs w:val="32"/>
          <w:u w:val="single"/>
          <w:shd w:val="clear" w:fill="auto"/>
          <w:lang w:val="en-US"/>
        </w:rPr>
        <w:t>Submitted To</w:t>
      </w:r>
    </w:p>
    <w:p>
      <w:pPr>
        <w:bidi w:val="0"/>
        <w:ind w:firstLine="640" w:firstLineChars="200"/>
        <w:jc w:val="center"/>
        <w:rPr>
          <w:rFonts w:hint="default" w:ascii="Calibri" w:hAnsi="Calibri" w:eastAsia="Calibri" w:cs="Calibri"/>
          <w:color w:val="auto"/>
          <w:spacing w:val="0"/>
          <w:position w:val="0"/>
          <w:sz w:val="32"/>
          <w:szCs w:val="32"/>
          <w:u w:val="none"/>
          <w:shd w:val="clear" w:fill="auto"/>
          <w:lang w:val="en-US"/>
        </w:rPr>
      </w:pPr>
      <w:r>
        <w:rPr>
          <w:rFonts w:hint="default" w:ascii="Calibri" w:hAnsi="Calibri" w:eastAsia="Calibri" w:cs="Calibri"/>
          <w:color w:val="auto"/>
          <w:spacing w:val="0"/>
          <w:position w:val="0"/>
          <w:sz w:val="32"/>
          <w:szCs w:val="32"/>
          <w:u w:val="none"/>
          <w:shd w:val="clear" w:fill="auto"/>
          <w:lang w:val="en-US"/>
        </w:rPr>
        <w:t>Mimnun Sultana</w:t>
      </w:r>
    </w:p>
    <w:p>
      <w:pPr>
        <w:bidi w:val="0"/>
        <w:ind w:firstLine="640" w:firstLineChars="200"/>
        <w:jc w:val="center"/>
        <w:rPr>
          <w:rFonts w:hint="default" w:ascii="Calibri" w:hAnsi="Calibri" w:eastAsia="Calibri" w:cs="Calibri"/>
          <w:color w:val="auto"/>
          <w:spacing w:val="0"/>
          <w:position w:val="0"/>
          <w:sz w:val="32"/>
          <w:szCs w:val="32"/>
          <w:shd w:val="clear" w:fill="auto"/>
          <w:lang w:val="en-US"/>
        </w:rPr>
      </w:pPr>
      <w:r>
        <w:rPr>
          <w:rFonts w:hint="default" w:ascii="Calibri" w:hAnsi="Calibri" w:eastAsia="Calibri" w:cs="Calibri"/>
          <w:color w:val="auto"/>
          <w:spacing w:val="0"/>
          <w:position w:val="0"/>
          <w:sz w:val="32"/>
          <w:szCs w:val="32"/>
          <w:shd w:val="clear" w:fill="auto"/>
          <w:lang w:val="en-US"/>
        </w:rPr>
        <w:t>Assistant Professor</w:t>
      </w:r>
    </w:p>
    <w:p>
      <w:pPr>
        <w:bidi w:val="0"/>
        <w:ind w:firstLine="640" w:firstLineChars="200"/>
        <w:jc w:val="center"/>
        <w:rPr>
          <w:rFonts w:hint="default" w:ascii="Calibri" w:hAnsi="Calibri" w:eastAsia="Calibri" w:cs="Calibri"/>
          <w:color w:val="auto"/>
          <w:spacing w:val="0"/>
          <w:position w:val="0"/>
          <w:sz w:val="32"/>
          <w:szCs w:val="32"/>
          <w:shd w:val="clear" w:fill="auto"/>
          <w:lang w:val="en-US"/>
        </w:rPr>
      </w:pPr>
      <w:r>
        <w:rPr>
          <w:rFonts w:hint="default" w:ascii="Calibri" w:hAnsi="Calibri" w:eastAsia="Calibri" w:cs="Calibri"/>
          <w:color w:val="auto"/>
          <w:spacing w:val="0"/>
          <w:position w:val="0"/>
          <w:sz w:val="32"/>
          <w:szCs w:val="32"/>
          <w:shd w:val="clear" w:fill="auto"/>
          <w:lang w:val="en-US"/>
        </w:rPr>
        <w:t>School of Business and Economics</w:t>
      </w:r>
    </w:p>
    <w:p>
      <w:pPr>
        <w:bidi w:val="0"/>
        <w:ind w:firstLine="640" w:firstLineChars="200"/>
        <w:jc w:val="center"/>
        <w:rPr>
          <w:rFonts w:hint="default" w:ascii="Calibri" w:hAnsi="Calibri" w:eastAsia="Calibri" w:cs="Calibri"/>
          <w:color w:val="auto"/>
          <w:spacing w:val="0"/>
          <w:position w:val="0"/>
          <w:sz w:val="32"/>
          <w:szCs w:val="32"/>
          <w:shd w:val="clear" w:fill="auto"/>
          <w:lang w:val="en-US"/>
        </w:rPr>
      </w:pPr>
      <w:r>
        <w:rPr>
          <w:rFonts w:hint="default" w:ascii="Calibri" w:hAnsi="Calibri" w:eastAsia="Calibri" w:cs="Calibri"/>
          <w:color w:val="auto"/>
          <w:spacing w:val="0"/>
          <w:position w:val="0"/>
          <w:sz w:val="32"/>
          <w:szCs w:val="32"/>
          <w:shd w:val="clear" w:fill="auto"/>
          <w:lang w:val="en-US"/>
        </w:rPr>
        <w:t>United International University</w:t>
      </w:r>
    </w:p>
    <w:p>
      <w:pPr>
        <w:bidi w:val="0"/>
        <w:ind w:firstLine="640" w:firstLineChars="200"/>
        <w:jc w:val="center"/>
        <w:rPr>
          <w:rFonts w:hint="default" w:ascii="Calibri" w:hAnsi="Calibri" w:eastAsia="Calibri" w:cs="Calibri"/>
          <w:b/>
          <w:bCs/>
          <w:color w:val="auto"/>
          <w:spacing w:val="0"/>
          <w:position w:val="0"/>
          <w:sz w:val="32"/>
          <w:szCs w:val="32"/>
          <w:u w:val="single"/>
          <w:shd w:val="clear" w:fill="auto"/>
          <w:lang w:val="en-US"/>
        </w:rPr>
      </w:pPr>
    </w:p>
    <w:p>
      <w:pPr>
        <w:bidi w:val="0"/>
        <w:ind w:firstLine="640" w:firstLineChars="200"/>
        <w:jc w:val="center"/>
        <w:rPr>
          <w:rFonts w:hint="default" w:ascii="Calibri" w:hAnsi="Calibri" w:eastAsia="Calibri" w:cs="Calibri"/>
          <w:color w:val="auto"/>
          <w:spacing w:val="0"/>
          <w:position w:val="0"/>
          <w:sz w:val="32"/>
          <w:szCs w:val="32"/>
          <w:u w:val="single"/>
          <w:shd w:val="clear" w:fill="auto"/>
          <w:lang w:val="en-US"/>
        </w:rPr>
      </w:pPr>
      <w:r>
        <w:rPr>
          <w:rFonts w:hint="default" w:ascii="Calibri" w:hAnsi="Calibri" w:eastAsia="Calibri" w:cs="Calibri"/>
          <w:b/>
          <w:bCs/>
          <w:color w:val="auto"/>
          <w:spacing w:val="0"/>
          <w:position w:val="0"/>
          <w:sz w:val="32"/>
          <w:szCs w:val="32"/>
          <w:u w:val="single"/>
          <w:shd w:val="clear" w:fill="auto"/>
          <w:lang w:val="en-US"/>
        </w:rPr>
        <w:t>Submitted By</w:t>
      </w:r>
    </w:p>
    <w:p>
      <w:pPr>
        <w:bidi w:val="0"/>
        <w:ind w:firstLine="640" w:firstLineChars="200"/>
        <w:jc w:val="center"/>
        <w:rPr>
          <w:rFonts w:hint="default" w:ascii="Calibri" w:hAnsi="Calibri" w:eastAsia="Calibri" w:cs="Calibri"/>
          <w:color w:val="auto"/>
          <w:spacing w:val="0"/>
          <w:position w:val="0"/>
          <w:sz w:val="32"/>
          <w:szCs w:val="32"/>
          <w:shd w:val="clear" w:fill="auto"/>
          <w:lang w:val="en-US"/>
        </w:rPr>
      </w:pPr>
      <w:r>
        <w:rPr>
          <w:rFonts w:hint="default" w:ascii="Calibri" w:hAnsi="Calibri" w:eastAsia="Calibri" w:cs="Calibri"/>
          <w:color w:val="auto"/>
          <w:spacing w:val="0"/>
          <w:position w:val="0"/>
          <w:sz w:val="32"/>
          <w:szCs w:val="32"/>
          <w:shd w:val="clear" w:fill="auto"/>
          <w:lang w:val="en-US"/>
        </w:rPr>
        <w:t>Sayema Masud</w:t>
      </w:r>
    </w:p>
    <w:p>
      <w:pPr>
        <w:bidi w:val="0"/>
        <w:ind w:firstLine="640" w:firstLineChars="200"/>
        <w:jc w:val="center"/>
        <w:rPr>
          <w:rFonts w:hint="default" w:ascii="Calibri" w:hAnsi="Calibri" w:eastAsia="Calibri" w:cs="Calibri"/>
          <w:color w:val="auto"/>
          <w:spacing w:val="0"/>
          <w:position w:val="0"/>
          <w:sz w:val="32"/>
          <w:szCs w:val="32"/>
          <w:shd w:val="clear" w:fill="auto"/>
          <w:lang w:val="en-US"/>
        </w:rPr>
      </w:pPr>
      <w:r>
        <w:rPr>
          <w:rFonts w:hint="default" w:ascii="Calibri" w:hAnsi="Calibri" w:eastAsia="Calibri" w:cs="Calibri"/>
          <w:color w:val="auto"/>
          <w:spacing w:val="0"/>
          <w:position w:val="0"/>
          <w:sz w:val="32"/>
          <w:szCs w:val="32"/>
          <w:shd w:val="clear" w:fill="auto"/>
          <w:lang w:val="en-US"/>
        </w:rPr>
        <w:t>ID  : 111163012</w:t>
      </w:r>
    </w:p>
    <w:p>
      <w:pPr>
        <w:ind w:firstLine="640" w:firstLineChars="200"/>
        <w:jc w:val="center"/>
        <w:rPr>
          <w:rFonts w:hint="default" w:ascii="Calibri" w:hAnsi="Calibri" w:eastAsia="Calibri" w:cs="Calibri"/>
          <w:color w:val="auto"/>
          <w:spacing w:val="0"/>
          <w:position w:val="0"/>
          <w:sz w:val="32"/>
          <w:szCs w:val="32"/>
          <w:shd w:val="clear" w:fill="auto"/>
          <w:lang w:val="en-US"/>
        </w:rPr>
      </w:pPr>
    </w:p>
    <w:p>
      <w:pPr>
        <w:ind w:firstLine="640" w:firstLineChars="200"/>
        <w:jc w:val="center"/>
        <w:rPr>
          <w:rFonts w:hint="default" w:ascii="Calibri" w:hAnsi="Calibri" w:eastAsia="Calibri" w:cs="Calibri"/>
          <w:color w:val="auto"/>
          <w:spacing w:val="0"/>
          <w:position w:val="0"/>
          <w:sz w:val="32"/>
          <w:szCs w:val="32"/>
          <w:shd w:val="clear" w:fill="auto"/>
          <w:lang w:val="en-US"/>
        </w:rPr>
      </w:pPr>
    </w:p>
    <w:p>
      <w:pPr>
        <w:ind w:firstLine="640" w:firstLineChars="200"/>
        <w:jc w:val="center"/>
        <w:rPr>
          <w:rFonts w:hint="default" w:ascii="Calibri" w:hAnsi="Calibri" w:eastAsia="Calibri" w:cs="Calibri"/>
          <w:color w:val="auto"/>
          <w:spacing w:val="0"/>
          <w:position w:val="0"/>
          <w:sz w:val="32"/>
          <w:szCs w:val="32"/>
          <w:shd w:val="clear" w:fill="auto"/>
          <w:lang w:val="en-US"/>
        </w:rPr>
      </w:pPr>
    </w:p>
    <w:p>
      <w:pPr>
        <w:ind w:firstLine="640" w:firstLineChars="200"/>
        <w:jc w:val="center"/>
        <w:rPr>
          <w:rFonts w:hint="default" w:ascii="Calibri" w:hAnsi="Calibri" w:eastAsia="Calibri" w:cs="Calibri"/>
          <w:color w:val="auto"/>
          <w:spacing w:val="0"/>
          <w:position w:val="0"/>
          <w:sz w:val="32"/>
          <w:szCs w:val="32"/>
          <w:shd w:val="clear" w:fill="auto"/>
          <w:lang w:val="en-US"/>
        </w:rPr>
      </w:pPr>
    </w:p>
    <w:p>
      <w:pPr>
        <w:ind w:firstLine="640" w:firstLineChars="200"/>
        <w:jc w:val="center"/>
        <w:rPr>
          <w:rFonts w:hint="default" w:ascii="Calibri" w:hAnsi="Calibri" w:eastAsia="Calibri" w:cs="Calibri"/>
          <w:color w:val="auto"/>
          <w:spacing w:val="0"/>
          <w:position w:val="0"/>
          <w:sz w:val="32"/>
          <w:szCs w:val="32"/>
          <w:shd w:val="clear" w:fill="auto"/>
          <w:lang w:val="en-US"/>
        </w:rPr>
      </w:pPr>
    </w:p>
    <w:p>
      <w:pPr>
        <w:ind w:firstLine="640" w:firstLineChars="200"/>
        <w:jc w:val="center"/>
        <w:rPr>
          <w:rFonts w:hint="default" w:ascii="Calibri" w:hAnsi="Calibri" w:eastAsia="Calibri" w:cs="Calibri"/>
          <w:color w:val="auto"/>
          <w:spacing w:val="0"/>
          <w:position w:val="0"/>
          <w:sz w:val="32"/>
          <w:szCs w:val="32"/>
          <w:shd w:val="clear" w:fill="auto"/>
          <w:lang w:val="en-US"/>
        </w:rPr>
      </w:pPr>
    </w:p>
    <w:p>
      <w:pPr>
        <w:ind w:firstLine="640" w:firstLineChars="200"/>
        <w:jc w:val="center"/>
        <w:rPr>
          <w:rFonts w:hint="default" w:ascii="Calibri" w:hAnsi="Calibri" w:eastAsia="Calibri" w:cs="Calibri"/>
          <w:color w:val="auto"/>
          <w:spacing w:val="0"/>
          <w:position w:val="0"/>
          <w:sz w:val="32"/>
          <w:szCs w:val="32"/>
          <w:shd w:val="clear" w:fill="auto"/>
          <w:lang w:val="en-US"/>
        </w:rPr>
      </w:pPr>
    </w:p>
    <w:p>
      <w:pPr>
        <w:ind w:firstLine="640" w:firstLineChars="200"/>
        <w:jc w:val="center"/>
        <w:rPr>
          <w:rFonts w:hint="default" w:ascii="Calibri" w:hAnsi="Calibri" w:eastAsia="Calibri" w:cs="Calibri"/>
          <w:color w:val="auto"/>
          <w:spacing w:val="0"/>
          <w:position w:val="0"/>
          <w:sz w:val="22"/>
          <w:shd w:val="clear" w:fill="auto"/>
          <w:lang w:val="en-US"/>
        </w:rPr>
      </w:pPr>
      <w:r>
        <w:rPr>
          <w:rFonts w:hint="default" w:ascii="Calibri" w:hAnsi="Calibri" w:eastAsia="Calibri" w:cs="Calibri"/>
          <w:color w:val="auto"/>
          <w:spacing w:val="0"/>
          <w:position w:val="0"/>
          <w:sz w:val="32"/>
          <w:szCs w:val="32"/>
          <w:shd w:val="clear" w:fill="auto"/>
          <w:lang w:val="en-US"/>
        </w:rPr>
        <w:t>Submission Date: 22</w:t>
      </w:r>
      <w:r>
        <w:rPr>
          <w:rFonts w:hint="default" w:ascii="Calibri" w:hAnsi="Calibri" w:eastAsia="Calibri" w:cs="Calibri"/>
          <w:color w:val="auto"/>
          <w:spacing w:val="0"/>
          <w:position w:val="0"/>
          <w:sz w:val="32"/>
          <w:szCs w:val="32"/>
          <w:shd w:val="clear" w:fill="auto"/>
          <w:vertAlign w:val="superscript"/>
          <w:lang w:val="en-US"/>
        </w:rPr>
        <w:t>nd</w:t>
      </w:r>
      <w:r>
        <w:rPr>
          <w:rFonts w:hint="default" w:ascii="Calibri" w:hAnsi="Calibri" w:eastAsia="Calibri" w:cs="Calibri"/>
          <w:color w:val="auto"/>
          <w:spacing w:val="0"/>
          <w:position w:val="0"/>
          <w:sz w:val="32"/>
          <w:szCs w:val="32"/>
          <w:shd w:val="clear" w:fill="auto"/>
          <w:lang w:val="en-US"/>
        </w:rPr>
        <w:t xml:space="preserve"> June, 2022</w:t>
      </w:r>
      <w:r>
        <w:rPr>
          <w:rFonts w:ascii="Calibri" w:hAnsi="Calibri" w:eastAsia="Calibri" w:cs="Calibri"/>
          <w:color w:val="auto"/>
          <w:spacing w:val="0"/>
          <w:position w:val="0"/>
          <w:shd w:val="clear" w:fill="auto"/>
        </w:rPr>
        <w:br w:type="page"/>
      </w:r>
    </w:p>
    <w:p>
      <w:pPr>
        <w:ind w:firstLine="3700" w:firstLineChars="1850"/>
        <w:rPr>
          <w:rFonts w:hint="default"/>
        </w:rPr>
      </w:pPr>
      <w:r>
        <w:drawing>
          <wp:anchor distT="0" distB="0" distL="114300" distR="114300" simplePos="0" relativeHeight="251661312" behindDoc="1" locked="0" layoutInCell="1" allowOverlap="1">
            <wp:simplePos x="0" y="0"/>
            <wp:positionH relativeFrom="page">
              <wp:posOffset>130175</wp:posOffset>
            </wp:positionH>
            <wp:positionV relativeFrom="page">
              <wp:posOffset>320675</wp:posOffset>
            </wp:positionV>
            <wp:extent cx="7581900" cy="10104120"/>
            <wp:effectExtent l="0" t="0" r="0" b="11430"/>
            <wp:wrapNone/>
            <wp:docPr id="5" name="_x00000" descr="ooxWord://wo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0" descr="ooxWord://word/media/image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581900" cy="10104120"/>
                    </a:xfrm>
                    <a:prstGeom prst="rect">
                      <a:avLst/>
                    </a:prstGeom>
                    <a:noFill/>
                  </pic:spPr>
                </pic:pic>
              </a:graphicData>
            </a:graphic>
          </wp:anchor>
        </w:drawing>
      </w:r>
      <w:r>
        <w:br w:type="page"/>
      </w:r>
      <w:bookmarkStart w:id="0" w:name="_Toc5817"/>
      <w:bookmarkStart w:id="1" w:name="_Toc20994"/>
      <w:bookmarkStart w:id="2" w:name="_Toc18254"/>
      <w:bookmarkStart w:id="3" w:name="_Toc31629"/>
      <w:bookmarkStart w:id="4" w:name="_Toc15404"/>
      <w:r>
        <w:rPr>
          <w:rStyle w:val="17"/>
          <w:rFonts w:hint="default"/>
          <w:u w:val="double"/>
        </w:rPr>
        <w:t>Letter of Transmittal</w:t>
      </w:r>
      <w:bookmarkEnd w:id="0"/>
      <w:bookmarkEnd w:id="1"/>
      <w:bookmarkEnd w:id="2"/>
      <w:bookmarkEnd w:id="3"/>
      <w:bookmarkEnd w:id="4"/>
    </w:p>
    <w:p>
      <w:pPr>
        <w:rPr>
          <w:rFonts w:hint="default"/>
        </w:rPr>
      </w:pPr>
    </w:p>
    <w:p>
      <w:pPr>
        <w:rPr>
          <w:rFonts w:hint="default"/>
        </w:rPr>
      </w:pPr>
    </w:p>
    <w:p>
      <w:pPr>
        <w:rPr>
          <w:rFonts w:hint="default"/>
        </w:rPr>
      </w:pPr>
    </w:p>
    <w:p>
      <w:pPr>
        <w:pStyle w:val="7"/>
        <w:spacing w:before="202" w:line="360" w:lineRule="auto"/>
        <w:ind w:right="7447"/>
        <w:jc w:val="left"/>
        <w:rPr>
          <w:rFonts w:hint="default" w:ascii="Times New Roman" w:hAnsi="Times New Roman" w:cs="Times New Roman"/>
          <w:sz w:val="24"/>
          <w:szCs w:val="24"/>
          <w:lang w:val="en-US"/>
        </w:rPr>
      </w:pPr>
      <w:r>
        <w:rPr>
          <w:rFonts w:hint="default" w:cs="Times New Roman"/>
          <w:sz w:val="24"/>
          <w:szCs w:val="24"/>
          <w:lang w:val="en-US"/>
        </w:rPr>
        <w:t>22</w:t>
      </w:r>
      <w:r>
        <w:rPr>
          <w:rFonts w:hint="default" w:cs="Times New Roman"/>
          <w:sz w:val="24"/>
          <w:szCs w:val="24"/>
          <w:vertAlign w:val="superscript"/>
          <w:lang w:val="en-US"/>
        </w:rPr>
        <w:t>nd</w:t>
      </w:r>
      <w:r>
        <w:rPr>
          <w:rFonts w:hint="default" w:cs="Times New Roman"/>
          <w:sz w:val="24"/>
          <w:szCs w:val="24"/>
          <w:lang w:val="en-US"/>
        </w:rPr>
        <w:t xml:space="preserve">  June</w:t>
      </w:r>
      <w:r>
        <w:rPr>
          <w:rFonts w:hint="default" w:ascii="Times New Roman" w:hAnsi="Times New Roman" w:cs="Times New Roman"/>
          <w:sz w:val="24"/>
          <w:szCs w:val="24"/>
        </w:rPr>
        <w:t>, 20</w:t>
      </w:r>
      <w:r>
        <w:rPr>
          <w:rFonts w:hint="default" w:ascii="Times New Roman" w:hAnsi="Times New Roman" w:cs="Times New Roman"/>
          <w:sz w:val="24"/>
          <w:szCs w:val="24"/>
          <w:lang w:val="en-US"/>
        </w:rPr>
        <w:t>22</w:t>
      </w:r>
    </w:p>
    <w:p>
      <w:pPr>
        <w:pStyle w:val="7"/>
        <w:spacing w:before="202" w:line="360" w:lineRule="auto"/>
        <w:ind w:right="7447"/>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Mimnun Sultana</w:t>
      </w:r>
    </w:p>
    <w:p>
      <w:pPr>
        <w:pStyle w:val="7"/>
        <w:spacing w:line="360" w:lineRule="auto"/>
        <w:ind w:right="5321"/>
        <w:jc w:val="left"/>
        <w:rPr>
          <w:rFonts w:hint="default" w:ascii="Times New Roman" w:hAnsi="Times New Roman" w:cs="Times New Roman"/>
          <w:sz w:val="24"/>
          <w:szCs w:val="24"/>
          <w:lang w:val="en-US"/>
        </w:rPr>
      </w:pPr>
    </w:p>
    <w:p>
      <w:pPr>
        <w:pStyle w:val="7"/>
        <w:spacing w:line="360" w:lineRule="auto"/>
        <w:ind w:right="5321"/>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Assistant Professor of School of Business and Economics</w:t>
      </w:r>
    </w:p>
    <w:p>
      <w:pPr>
        <w:pStyle w:val="7"/>
        <w:spacing w:line="360" w:lineRule="auto"/>
        <w:ind w:right="5321"/>
        <w:jc w:val="left"/>
        <w:rPr>
          <w:rFonts w:hint="default" w:ascii="Times New Roman" w:hAnsi="Times New Roman" w:cs="Times New Roman"/>
          <w:sz w:val="24"/>
          <w:szCs w:val="24"/>
        </w:rPr>
      </w:pPr>
      <w:r>
        <w:rPr>
          <w:rFonts w:hint="default" w:ascii="Times New Roman" w:hAnsi="Times New Roman" w:cs="Times New Roman"/>
          <w:sz w:val="24"/>
          <w:szCs w:val="24"/>
          <w:lang w:val="en-US"/>
        </w:rPr>
        <w:t>United International</w:t>
      </w:r>
      <w:r>
        <w:rPr>
          <w:rFonts w:hint="default" w:ascii="Times New Roman" w:hAnsi="Times New Roman" w:cs="Times New Roman"/>
          <w:sz w:val="24"/>
          <w:szCs w:val="24"/>
        </w:rPr>
        <w:t xml:space="preserve"> University Bangladesh</w:t>
      </w:r>
    </w:p>
    <w:p>
      <w:pPr>
        <w:pStyle w:val="4"/>
        <w:spacing w:line="360" w:lineRule="auto"/>
        <w:ind w:left="0" w:lef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rPr>
        <w:t>Subject: Submission of internship report.</w:t>
      </w:r>
    </w:p>
    <w:p>
      <w:pPr>
        <w:pStyle w:val="7"/>
        <w:spacing w:before="1"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 xml:space="preserve">Dear </w:t>
      </w:r>
      <w:r>
        <w:rPr>
          <w:rFonts w:hint="default" w:ascii="Times New Roman" w:hAnsi="Times New Roman" w:cs="Times New Roman"/>
          <w:sz w:val="24"/>
          <w:szCs w:val="24"/>
          <w:lang w:val="en-US"/>
        </w:rPr>
        <w:t>Mam</w:t>
      </w:r>
      <w:r>
        <w:rPr>
          <w:rFonts w:hint="default" w:ascii="Times New Roman" w:hAnsi="Times New Roman" w:cs="Times New Roman"/>
          <w:sz w:val="24"/>
          <w:szCs w:val="24"/>
        </w:rPr>
        <w:t>,</w:t>
      </w:r>
    </w:p>
    <w:p>
      <w:pPr>
        <w:spacing w:before="0" w:line="360" w:lineRule="auto"/>
        <w:ind w:right="128"/>
        <w:jc w:val="left"/>
        <w:rPr>
          <w:rFonts w:hint="default" w:ascii="Times New Roman" w:hAnsi="Times New Roman" w:cs="Times New Roman"/>
          <w:sz w:val="24"/>
          <w:szCs w:val="24"/>
        </w:rPr>
      </w:pPr>
      <w:r>
        <w:rPr>
          <w:rFonts w:hint="default" w:ascii="Times New Roman" w:hAnsi="Times New Roman" w:cs="Times New Roman"/>
          <w:sz w:val="24"/>
          <w:szCs w:val="24"/>
        </w:rPr>
        <w:t xml:space="preserve">It is my pleasure to get an opportunity to work on the topic of </w:t>
      </w:r>
      <w:r>
        <w:rPr>
          <w:rFonts w:hint="default" w:ascii="Times New Roman" w:hAnsi="Times New Roman" w:cs="Times New Roman"/>
          <w:b/>
          <w:bCs/>
          <w:sz w:val="24"/>
          <w:szCs w:val="24"/>
        </w:rPr>
        <w:t>“</w:t>
      </w:r>
      <w:r>
        <w:rPr>
          <w:rFonts w:hint="default" w:ascii="Times New Roman" w:hAnsi="Times New Roman" w:cs="Times New Roman"/>
          <w:b/>
          <w:bCs/>
          <w:sz w:val="24"/>
          <w:szCs w:val="24"/>
          <w:lang w:val="en-US"/>
        </w:rPr>
        <w:t>Human Resource Information System and the Performance of the Human Resource Function</w:t>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I expect this report to be informative as well as comprehensive. It was prepared as a part of the requirement of the BBA program of </w:t>
      </w:r>
      <w:r>
        <w:rPr>
          <w:rFonts w:hint="default" w:ascii="Times New Roman" w:hAnsi="Times New Roman" w:cs="Times New Roman"/>
          <w:sz w:val="24"/>
          <w:szCs w:val="24"/>
          <w:lang w:val="en-US"/>
        </w:rPr>
        <w:t>United International</w:t>
      </w:r>
      <w:r>
        <w:rPr>
          <w:rFonts w:hint="default" w:ascii="Times New Roman" w:hAnsi="Times New Roman" w:cs="Times New Roman"/>
          <w:sz w:val="24"/>
          <w:szCs w:val="24"/>
        </w:rPr>
        <w:t xml:space="preserve"> University</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Bangladesh.</w:t>
      </w:r>
    </w:p>
    <w:p>
      <w:pPr>
        <w:pStyle w:val="7"/>
        <w:spacing w:line="360" w:lineRule="auto"/>
        <w:ind w:right="399" w:firstLine="120" w:firstLineChars="50"/>
        <w:jc w:val="left"/>
        <w:rPr>
          <w:rFonts w:hint="default" w:ascii="Times New Roman" w:hAnsi="Times New Roman" w:cs="Times New Roman"/>
          <w:sz w:val="24"/>
          <w:szCs w:val="24"/>
        </w:rPr>
      </w:pPr>
      <w:r>
        <w:rPr>
          <w:rFonts w:hint="default" w:ascii="Times New Roman" w:hAnsi="Times New Roman" w:cs="Times New Roman"/>
          <w:sz w:val="24"/>
          <w:szCs w:val="24"/>
        </w:rPr>
        <w:t xml:space="preserve">I have completed doing my internship program in </w:t>
      </w: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 xml:space="preserve"> and I have worked there as an intern for </w:t>
      </w:r>
      <w:r>
        <w:rPr>
          <w:rFonts w:hint="default" w:ascii="Times New Roman" w:hAnsi="Times New Roman" w:cs="Times New Roman"/>
          <w:sz w:val="24"/>
          <w:szCs w:val="24"/>
          <w:lang w:val="en-US"/>
        </w:rPr>
        <w:t>three months</w:t>
      </w:r>
      <w:r>
        <w:rPr>
          <w:rFonts w:hint="default" w:ascii="Times New Roman" w:hAnsi="Times New Roman" w:cs="Times New Roman"/>
          <w:sz w:val="24"/>
          <w:szCs w:val="24"/>
        </w:rPr>
        <w:t>. Working on this report was a great learning experience</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for me as I got to learn the differences between practical and theoretical work. I hope you will find the report to be objective, systematic and</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reliable.</w:t>
      </w:r>
    </w:p>
    <w:p>
      <w:pPr>
        <w:pStyle w:val="7"/>
        <w:spacing w:before="1" w:line="360" w:lineRule="auto"/>
        <w:ind w:right="489" w:firstLine="120" w:firstLineChars="50"/>
        <w:jc w:val="left"/>
        <w:rPr>
          <w:rFonts w:hint="default" w:ascii="Times New Roman" w:hAnsi="Times New Roman" w:cs="Times New Roman"/>
          <w:sz w:val="24"/>
          <w:szCs w:val="24"/>
        </w:rPr>
      </w:pPr>
      <w:r>
        <w:rPr>
          <w:rFonts w:hint="default" w:ascii="Times New Roman" w:hAnsi="Times New Roman" w:cs="Times New Roman"/>
          <w:sz w:val="24"/>
          <w:szCs w:val="24"/>
        </w:rPr>
        <w:t>It has also to be mentioned that without your expert advice and cooperation it would not have been possible to complete this report. I shall be pleased to answer any sort of query you may have regarding the report.</w:t>
      </w:r>
    </w:p>
    <w:p>
      <w:pPr>
        <w:pStyle w:val="7"/>
        <w:spacing w:line="360" w:lineRule="auto"/>
        <w:ind w:right="7447"/>
        <w:jc w:val="left"/>
        <w:rPr>
          <w:rFonts w:hint="default" w:ascii="Times New Roman" w:hAnsi="Times New Roman" w:cs="Times New Roman"/>
          <w:sz w:val="24"/>
          <w:szCs w:val="24"/>
        </w:rPr>
      </w:pPr>
    </w:p>
    <w:p>
      <w:pPr>
        <w:pStyle w:val="7"/>
        <w:spacing w:line="360" w:lineRule="auto"/>
        <w:ind w:right="7447"/>
        <w:jc w:val="left"/>
        <w:rPr>
          <w:rFonts w:hint="default" w:ascii="Times New Roman" w:hAnsi="Times New Roman" w:cs="Times New Roman"/>
          <w:sz w:val="24"/>
          <w:szCs w:val="24"/>
        </w:rPr>
      </w:pPr>
      <w:r>
        <w:rPr>
          <w:rFonts w:hint="default" w:ascii="Times New Roman" w:hAnsi="Times New Roman" w:cs="Times New Roman"/>
          <w:sz w:val="24"/>
          <w:szCs w:val="24"/>
        </w:rPr>
        <w:t xml:space="preserve">Sincerely yours, </w:t>
      </w:r>
    </w:p>
    <w:p>
      <w:pPr>
        <w:pStyle w:val="7"/>
        <w:spacing w:line="360" w:lineRule="auto"/>
        <w:ind w:right="7447"/>
        <w:jc w:val="left"/>
        <w:rPr>
          <w:rFonts w:hint="default" w:ascii="Times New Roman" w:hAnsi="Times New Roman" w:cs="Times New Roman"/>
          <w:sz w:val="24"/>
          <w:szCs w:val="24"/>
          <w:lang w:val="en-US"/>
        </w:rPr>
      </w:pPr>
    </w:p>
    <w:p>
      <w:pPr>
        <w:pStyle w:val="7"/>
        <w:spacing w:line="360" w:lineRule="auto"/>
        <w:ind w:right="7447"/>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Sayema Masud</w:t>
      </w:r>
    </w:p>
    <w:p>
      <w:pPr>
        <w:pStyle w:val="7"/>
        <w:spacing w:line="360" w:lineRule="auto"/>
        <w:ind w:right="7447"/>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1275080" cy="508000"/>
            <wp:effectExtent l="0" t="0" r="1270" b="6350"/>
            <wp:docPr id="10" name="Picture 10" descr="IMG_20220525_00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G_20220525_001703"/>
                    <pic:cNvPicPr>
                      <a:picLocks noChangeAspect="1"/>
                    </pic:cNvPicPr>
                  </pic:nvPicPr>
                  <pic:blipFill>
                    <a:blip r:embed="rId8"/>
                    <a:stretch>
                      <a:fillRect/>
                    </a:stretch>
                  </pic:blipFill>
                  <pic:spPr>
                    <a:xfrm>
                      <a:off x="0" y="0"/>
                      <a:ext cx="1275080" cy="508000"/>
                    </a:xfrm>
                    <a:prstGeom prst="rect">
                      <a:avLst/>
                    </a:prstGeom>
                  </pic:spPr>
                </pic:pic>
              </a:graphicData>
            </a:graphic>
          </wp:inline>
        </w:drawing>
      </w:r>
    </w:p>
    <w:p>
      <w:pPr>
        <w:pStyle w:val="7"/>
        <w:spacing w:line="360" w:lineRule="auto"/>
        <w:ind w:right="7447"/>
        <w:jc w:val="left"/>
        <w:rPr>
          <w:rFonts w:hint="default" w:ascii="Times New Roman" w:hAnsi="Times New Roman" w:cs="Times New Roman"/>
          <w:sz w:val="24"/>
          <w:szCs w:val="24"/>
          <w:lang w:val="en-US"/>
        </w:rPr>
      </w:pPr>
      <w:r>
        <w:rPr>
          <w:sz w:val="24"/>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112395</wp:posOffset>
                </wp:positionV>
                <wp:extent cx="1019175" cy="0"/>
                <wp:effectExtent l="0" t="0" r="0" b="0"/>
                <wp:wrapNone/>
                <wp:docPr id="9" name="Straight Connector 9"/>
                <wp:cNvGraphicFramePr/>
                <a:graphic xmlns:a="http://schemas.openxmlformats.org/drawingml/2006/main">
                  <a:graphicData uri="http://schemas.microsoft.com/office/word/2010/wordprocessingShape">
                    <wps:wsp>
                      <wps:cNvCnPr/>
                      <wps:spPr>
                        <a:xfrm>
                          <a:off x="715010" y="7837170"/>
                          <a:ext cx="10191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2.3pt;margin-top:8.85pt;height:0pt;width:80.25pt;z-index:251661312;mso-width-relative:page;mso-height-relative:page;" filled="f" stroked="t" coordsize="21600,21600" o:gfxdata="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Q4XgjVAAAABwEAAA8AAAAA&#10;AAAAAQAgAAAAIgAAAGRycy9kb3ducmV2LnhtbFBLAQIUABQAAAAIAIdO4kD/qkKj3gEAAMADAAAO&#10;AAAAAAAAAAEAIAAAACQBAABkcnMvZTJvRG9jLnhtbFBLBQYAAAAABgAGAFkBAAB0BQAAAAA=&#10;">
                <v:fill on="f" focussize="0,0"/>
                <v:stroke weight="1.5pt" color="#000000 [3200]" miterlimit="8" joinstyle="miter"/>
                <v:imagedata o:title=""/>
                <o:lock v:ext="edit" aspectratio="f"/>
              </v:line>
            </w:pict>
          </mc:Fallback>
        </mc:AlternateContent>
      </w:r>
    </w:p>
    <w:p>
      <w:pPr>
        <w:pStyle w:val="7"/>
        <w:spacing w:line="360" w:lineRule="auto"/>
        <w:ind w:right="7447"/>
        <w:jc w:val="left"/>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ID: </w:t>
      </w:r>
      <w:r>
        <w:rPr>
          <w:rFonts w:hint="default" w:ascii="Times New Roman" w:hAnsi="Times New Roman" w:cs="Times New Roman"/>
          <w:color w:val="0D0D0D"/>
          <w:sz w:val="24"/>
          <w:szCs w:val="24"/>
        </w:rPr>
        <w:t>1</w:t>
      </w:r>
      <w:r>
        <w:rPr>
          <w:rFonts w:hint="default" w:ascii="Times New Roman" w:hAnsi="Times New Roman" w:cs="Times New Roman"/>
          <w:color w:val="0D0D0D"/>
          <w:sz w:val="24"/>
          <w:szCs w:val="24"/>
          <w:lang w:val="en-US"/>
        </w:rPr>
        <w:t>11 163 012</w:t>
      </w:r>
    </w:p>
    <w:p>
      <w:pPr>
        <w:pStyle w:val="7"/>
        <w:spacing w:before="1" w:line="360" w:lineRule="auto"/>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United International</w:t>
      </w:r>
      <w:r>
        <w:rPr>
          <w:rFonts w:hint="default" w:ascii="Times New Roman" w:hAnsi="Times New Roman" w:cs="Times New Roman"/>
          <w:sz w:val="24"/>
          <w:szCs w:val="24"/>
        </w:rPr>
        <w:t xml:space="preserve"> University</w:t>
      </w:r>
      <w:r>
        <w:rPr>
          <w:rFonts w:hint="default" w:ascii="Times New Roman" w:hAnsi="Times New Roman" w:cs="Times New Roman"/>
          <w:sz w:val="24"/>
          <w:szCs w:val="24"/>
          <w:lang w:val="en-US"/>
        </w:rPr>
        <w:t>.</w:t>
      </w:r>
    </w:p>
    <w:p>
      <w:pPr>
        <w:spacing w:after="0" w:line="360" w:lineRule="auto"/>
        <w:jc w:val="left"/>
        <w:rPr>
          <w:rFonts w:hint="default" w:ascii="Times New Roman" w:hAnsi="Times New Roman" w:cs="Times New Roman"/>
          <w:sz w:val="24"/>
          <w:szCs w:val="24"/>
        </w:rPr>
        <w:sectPr>
          <w:headerReference r:id="rId3" w:type="default"/>
          <w:pgSz w:w="11906" w:h="16838"/>
          <w:pgMar w:top="1440" w:right="1080" w:bottom="1440" w:left="1080" w:header="720" w:footer="720" w:gutter="0"/>
          <w:cols w:space="720" w:num="1"/>
        </w:sectPr>
      </w:pPr>
    </w:p>
    <w:p>
      <w:pPr>
        <w:pStyle w:val="3"/>
        <w:spacing w:before="62" w:line="360" w:lineRule="auto"/>
        <w:ind w:left="2863" w:right="3504" w:firstLine="560" w:firstLineChars="200"/>
        <w:jc w:val="both"/>
        <w:rPr>
          <w:rFonts w:hint="default" w:ascii="Times New Roman" w:hAnsi="Times New Roman" w:cs="Times New Roman"/>
          <w:sz w:val="24"/>
          <w:szCs w:val="24"/>
        </w:rPr>
      </w:pPr>
      <w:bookmarkStart w:id="5" w:name="_Toc13261"/>
      <w:bookmarkStart w:id="6" w:name="_Toc19511"/>
      <w:bookmarkStart w:id="7" w:name="_Toc1214"/>
      <w:bookmarkStart w:id="8" w:name="_Toc17725"/>
      <w:bookmarkStart w:id="9" w:name="_Toc13224"/>
      <w:bookmarkStart w:id="10" w:name="_Toc1021"/>
      <w:r>
        <w:rPr>
          <w:rFonts w:hint="default" w:ascii="Times New Roman" w:hAnsi="Times New Roman" w:cs="Times New Roman"/>
          <w:sz w:val="28"/>
          <w:szCs w:val="28"/>
        </w:rPr>
        <w:t>Student’s Declaration</w:t>
      </w:r>
      <w:bookmarkEnd w:id="5"/>
      <w:bookmarkEnd w:id="6"/>
      <w:bookmarkEnd w:id="7"/>
      <w:bookmarkEnd w:id="8"/>
      <w:bookmarkEnd w:id="9"/>
      <w:bookmarkEnd w:id="10"/>
    </w:p>
    <w:p>
      <w:pPr>
        <w:spacing w:before="0" w:line="360" w:lineRule="auto"/>
        <w:ind w:right="352" w:firstLine="120" w:firstLineChars="50"/>
        <w:jc w:val="both"/>
        <w:rPr>
          <w:rFonts w:hint="default" w:ascii="Times New Roman" w:hAnsi="Times New Roman" w:cs="Times New Roman"/>
          <w:sz w:val="24"/>
          <w:szCs w:val="24"/>
        </w:rPr>
      </w:pPr>
      <w:r>
        <w:rPr>
          <w:rFonts w:hint="default" w:ascii="Times New Roman" w:hAnsi="Times New Roman" w:cs="Times New Roman"/>
          <w:sz w:val="24"/>
          <w:szCs w:val="24"/>
        </w:rPr>
        <w:t xml:space="preserve">I am </w:t>
      </w:r>
      <w:r>
        <w:rPr>
          <w:rFonts w:hint="default" w:ascii="Times New Roman" w:hAnsi="Times New Roman" w:cs="Times New Roman"/>
          <w:sz w:val="24"/>
          <w:szCs w:val="24"/>
          <w:lang w:val="en-US"/>
        </w:rPr>
        <w:t>Sayema Masud,</w:t>
      </w:r>
      <w:r>
        <w:rPr>
          <w:rFonts w:hint="default" w:ascii="Times New Roman" w:hAnsi="Times New Roman" w:cs="Times New Roman"/>
          <w:sz w:val="24"/>
          <w:szCs w:val="24"/>
        </w:rPr>
        <w:t xml:space="preserve"> student of Bachelor of Business Administration (BBA) program ID:</w:t>
      </w:r>
      <w:r>
        <w:rPr>
          <w:rFonts w:hint="default" w:ascii="Times New Roman" w:hAnsi="Times New Roman" w:cs="Times New Roman"/>
          <w:color w:val="0D0D0D"/>
          <w:sz w:val="24"/>
          <w:szCs w:val="24"/>
        </w:rPr>
        <w:t xml:space="preserve"> 1</w:t>
      </w:r>
      <w:r>
        <w:rPr>
          <w:rFonts w:hint="default" w:ascii="Times New Roman" w:hAnsi="Times New Roman" w:cs="Times New Roman"/>
          <w:color w:val="0D0D0D"/>
          <w:sz w:val="24"/>
          <w:szCs w:val="24"/>
          <w:lang w:val="en-US"/>
        </w:rPr>
        <w:t>11 163 012</w:t>
      </w:r>
      <w:r>
        <w:rPr>
          <w:rFonts w:hint="default" w:ascii="Times New Roman" w:hAnsi="Times New Roman" w:cs="Times New Roman"/>
          <w:sz w:val="24"/>
          <w:szCs w:val="24"/>
        </w:rPr>
        <w:t xml:space="preserve">, Major in </w:t>
      </w:r>
      <w:r>
        <w:rPr>
          <w:rFonts w:hint="default" w:ascii="Times New Roman" w:hAnsi="Times New Roman" w:cs="Times New Roman"/>
          <w:sz w:val="24"/>
          <w:szCs w:val="24"/>
          <w:lang w:val="en-US"/>
        </w:rPr>
        <w:t>Management Information System(MIS)</w:t>
      </w:r>
      <w:r>
        <w:rPr>
          <w:rFonts w:hint="default" w:ascii="Times New Roman" w:hAnsi="Times New Roman" w:cs="Times New Roman"/>
          <w:sz w:val="24"/>
          <w:szCs w:val="24"/>
        </w:rPr>
        <w:t xml:space="preserve"> of </w:t>
      </w:r>
      <w:r>
        <w:rPr>
          <w:rFonts w:hint="default" w:ascii="Times New Roman" w:hAnsi="Times New Roman" w:cs="Times New Roman"/>
          <w:sz w:val="24"/>
          <w:szCs w:val="24"/>
          <w:lang w:val="en-US"/>
        </w:rPr>
        <w:t>United International</w:t>
      </w:r>
      <w:r>
        <w:rPr>
          <w:rFonts w:hint="default" w:ascii="Times New Roman" w:hAnsi="Times New Roman" w:cs="Times New Roman"/>
          <w:sz w:val="24"/>
          <w:szCs w:val="24"/>
        </w:rPr>
        <w:t xml:space="preserve"> University Bangladesh. As a partial fulfillment for the requirement of the BBA program I have to perform the internship in exploring the Critical Evaluation of Marketing Mix Strategies of </w:t>
      </w: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w:t>
      </w:r>
    </w:p>
    <w:p>
      <w:pPr>
        <w:spacing w:before="2" w:line="360" w:lineRule="auto"/>
        <w:ind w:right="358" w:firstLine="120" w:firstLineChars="50"/>
        <w:jc w:val="both"/>
        <w:rPr>
          <w:rFonts w:hint="default" w:ascii="Times New Roman" w:hAnsi="Times New Roman" w:cs="Times New Roman"/>
          <w:sz w:val="24"/>
          <w:szCs w:val="24"/>
        </w:rPr>
      </w:pPr>
      <w:r>
        <w:rPr>
          <w:rFonts w:hint="default" w:ascii="Times New Roman" w:hAnsi="Times New Roman" w:cs="Times New Roman"/>
          <w:sz w:val="24"/>
          <w:szCs w:val="24"/>
        </w:rPr>
        <w:t xml:space="preserve">I thereby declare that the report is titled as </w:t>
      </w:r>
      <w:r>
        <w:rPr>
          <w:rFonts w:hint="default" w:ascii="Times New Roman" w:hAnsi="Times New Roman" w:cs="Times New Roman"/>
          <w:b/>
          <w:bCs/>
          <w:sz w:val="24"/>
          <w:szCs w:val="24"/>
        </w:rPr>
        <w:t>“</w:t>
      </w:r>
      <w:r>
        <w:rPr>
          <w:rFonts w:hint="default" w:ascii="Times New Roman" w:hAnsi="Times New Roman" w:cs="Times New Roman"/>
          <w:b/>
          <w:bCs/>
          <w:sz w:val="24"/>
          <w:szCs w:val="24"/>
          <w:lang w:val="en-US"/>
        </w:rPr>
        <w:t>Human Resource Information System and the Performance of the Human Resource Function</w:t>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prepared and completed by me under the supervision and guidance </w:t>
      </w:r>
      <w:r>
        <w:rPr>
          <w:rFonts w:hint="default" w:ascii="Times New Roman" w:hAnsi="Times New Roman" w:cs="Times New Roman"/>
          <w:sz w:val="24"/>
          <w:szCs w:val="24"/>
          <w:lang w:val="en-US"/>
        </w:rPr>
        <w:t>Mimnun Sultana</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Assistant Professor</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of Business and Economics</w:t>
      </w:r>
      <w:r>
        <w:rPr>
          <w:rFonts w:hint="default" w:ascii="Times New Roman" w:hAnsi="Times New Roman" w:cs="Times New Roman"/>
          <w:sz w:val="24"/>
          <w:szCs w:val="24"/>
        </w:rPr>
        <w:t xml:space="preserve"> Department, </w:t>
      </w:r>
      <w:r>
        <w:rPr>
          <w:rFonts w:hint="default" w:ascii="Times New Roman" w:hAnsi="Times New Roman" w:cs="Times New Roman"/>
          <w:sz w:val="24"/>
          <w:szCs w:val="24"/>
          <w:lang w:val="en-US"/>
        </w:rPr>
        <w:t>United International</w:t>
      </w:r>
      <w:r>
        <w:rPr>
          <w:rFonts w:hint="default" w:ascii="Times New Roman" w:hAnsi="Times New Roman" w:cs="Times New Roman"/>
          <w:sz w:val="24"/>
          <w:szCs w:val="24"/>
        </w:rPr>
        <w:t xml:space="preserve"> University.</w:t>
      </w:r>
    </w:p>
    <w:p>
      <w:pPr>
        <w:pStyle w:val="7"/>
        <w:spacing w:line="360" w:lineRule="auto"/>
        <w:jc w:val="both"/>
        <w:rPr>
          <w:rFonts w:hint="default" w:ascii="Times New Roman" w:hAnsi="Times New Roman" w:cs="Times New Roman"/>
          <w:sz w:val="24"/>
          <w:szCs w:val="24"/>
        </w:rPr>
      </w:pPr>
    </w:p>
    <w:p>
      <w:pPr>
        <w:pStyle w:val="7"/>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Sincerely Yours,</w:t>
      </w:r>
    </w:p>
    <w:p>
      <w:pPr>
        <w:pStyle w:val="7"/>
        <w:spacing w:before="201"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Sayema Masud</w:t>
      </w:r>
    </w:p>
    <w:p>
      <w:pPr>
        <w:pStyle w:val="7"/>
        <w:spacing w:before="201"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1445260" cy="564515"/>
            <wp:effectExtent l="0" t="0" r="2540" b="6985"/>
            <wp:docPr id="6" name="Picture 6" descr="IMG_20220525_00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_20220525_001703"/>
                    <pic:cNvPicPr>
                      <a:picLocks noChangeAspect="1"/>
                    </pic:cNvPicPr>
                  </pic:nvPicPr>
                  <pic:blipFill>
                    <a:blip r:embed="rId8"/>
                    <a:stretch>
                      <a:fillRect/>
                    </a:stretch>
                  </pic:blipFill>
                  <pic:spPr>
                    <a:xfrm>
                      <a:off x="0" y="0"/>
                      <a:ext cx="1445260" cy="564515"/>
                    </a:xfrm>
                    <a:prstGeom prst="rect">
                      <a:avLst/>
                    </a:prstGeom>
                  </pic:spPr>
                </pic:pic>
              </a:graphicData>
            </a:graphic>
          </wp:inline>
        </w:drawing>
      </w:r>
    </w:p>
    <w:p>
      <w:pPr>
        <w:pStyle w:val="7"/>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mc:AlternateContent>
          <mc:Choice Requires="wps">
            <w:drawing>
              <wp:anchor distT="0" distB="0" distL="114300" distR="114300" simplePos="0" relativeHeight="251660288" behindDoc="1" locked="0" layoutInCell="1" allowOverlap="1">
                <wp:simplePos x="0" y="0"/>
                <wp:positionH relativeFrom="page">
                  <wp:posOffset>704850</wp:posOffset>
                </wp:positionH>
                <wp:positionV relativeFrom="paragraph">
                  <wp:posOffset>142240</wp:posOffset>
                </wp:positionV>
                <wp:extent cx="983615" cy="76200"/>
                <wp:effectExtent l="0" t="0" r="0" b="0"/>
                <wp:wrapTopAndBottom/>
                <wp:docPr id="1" name="Freeform 1"/>
                <wp:cNvGraphicFramePr/>
                <a:graphic xmlns:a="http://schemas.openxmlformats.org/drawingml/2006/main">
                  <a:graphicData uri="http://schemas.microsoft.com/office/word/2010/wordprocessingShape">
                    <wps:wsp>
                      <wps:cNvSpPr/>
                      <wps:spPr>
                        <a:xfrm flipV="1">
                          <a:off x="0" y="0"/>
                          <a:ext cx="983615" cy="76200"/>
                        </a:xfrm>
                        <a:custGeom>
                          <a:avLst/>
                          <a:gdLst/>
                          <a:ahLst/>
                          <a:cxnLst/>
                          <a:pathLst>
                            <a:path w="1983">
                              <a:moveTo>
                                <a:pt x="0" y="0"/>
                              </a:moveTo>
                              <a:lnTo>
                                <a:pt x="1983" y="0"/>
                              </a:lnTo>
                            </a:path>
                          </a:pathLst>
                        </a:custGeom>
                        <a:ln>
                          <a:headEnd type="none" w="med" len="med"/>
                          <a:tailEnd type="none" w="med" len="med"/>
                        </a:ln>
                      </wps:spPr>
                      <wps:style>
                        <a:lnRef idx="3">
                          <a:schemeClr val="dk1"/>
                        </a:lnRef>
                        <a:fillRef idx="0">
                          <a:schemeClr val="dk1"/>
                        </a:fillRef>
                        <a:effectRef idx="2">
                          <a:schemeClr val="dk1"/>
                        </a:effectRef>
                        <a:fontRef idx="minor">
                          <a:schemeClr val="tx1"/>
                        </a:fontRef>
                      </wps:style>
                      <wps:bodyPr upright="1"/>
                    </wps:wsp>
                  </a:graphicData>
                </a:graphic>
              </wp:anchor>
            </w:drawing>
          </mc:Choice>
          <mc:Fallback>
            <w:pict>
              <v:shape id="_x0000_s1026" o:spid="_x0000_s1026" o:spt="100" style="position:absolute;left:0pt;flip:y;margin-left:55.5pt;margin-top:11.2pt;height:6pt;width:77.45pt;mso-position-horizontal-relative:page;mso-wrap-distance-bottom:0pt;mso-wrap-distance-top:0pt;z-index:-251656192;mso-width-relative:page;mso-height-relative:page;" filled="f" stroked="t" coordsize="1983,1" o:gfxdata="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GIQdN2QAAAAkBAAAPAAAAAAAAAAEAIAAAACIAAABkcnMvZG93bnJldi54bWxQSwECFAAU&#10;AAAACACHTuJArl9yzykCAACrBAAADgAAAAAAAAABACAAAAAoAQAAZHJzL2Uyb0RvYy54bWxQSwUG&#10;AAAAAAYABgBZAQAAwwUAAAAA&#10;" path="m0,0l1983,0e">
                <v:fill on="f" focussize="0,0"/>
                <v:stroke weight="1.5pt" color="#000000 [3200]" miterlimit="8" joinstyle="miter"/>
                <v:imagedata o:title=""/>
                <o:lock v:ext="edit" aspectratio="f"/>
                <w10:wrap type="topAndBottom"/>
              </v:shape>
            </w:pict>
          </mc:Fallback>
        </mc:AlternateContent>
      </w:r>
    </w:p>
    <w:p>
      <w:pPr>
        <w:pStyle w:val="7"/>
        <w:spacing w:before="65" w:line="360" w:lineRule="auto"/>
        <w:jc w:val="both"/>
        <w:rPr>
          <w:rFonts w:hint="default" w:ascii="Times New Roman" w:hAnsi="Times New Roman" w:cs="Times New Roman"/>
          <w:sz w:val="24"/>
          <w:szCs w:val="24"/>
          <w:lang w:val="en-US"/>
        </w:rPr>
      </w:pPr>
      <w:r>
        <w:rPr>
          <w:rFonts w:hint="default" w:ascii="Times New Roman" w:hAnsi="Times New Roman" w:cs="Times New Roman"/>
          <w:color w:val="0D0D0D"/>
          <w:sz w:val="24"/>
          <w:szCs w:val="24"/>
        </w:rPr>
        <w:t>ID: 1</w:t>
      </w:r>
      <w:r>
        <w:rPr>
          <w:rFonts w:hint="default" w:ascii="Times New Roman" w:hAnsi="Times New Roman" w:cs="Times New Roman"/>
          <w:color w:val="0D0D0D"/>
          <w:sz w:val="24"/>
          <w:szCs w:val="24"/>
          <w:lang w:val="en-US"/>
        </w:rPr>
        <w:t>11 163 012</w:t>
      </w:r>
    </w:p>
    <w:p>
      <w:pPr>
        <w:pStyle w:val="7"/>
        <w:spacing w:before="159" w:line="360" w:lineRule="auto"/>
        <w:jc w:val="both"/>
        <w:rPr>
          <w:rFonts w:hint="default" w:ascii="Times New Roman" w:hAnsi="Times New Roman" w:cs="Times New Roman"/>
          <w:sz w:val="24"/>
          <w:szCs w:val="24"/>
          <w:lang w:val="en-US"/>
        </w:rPr>
      </w:pPr>
      <w:r>
        <w:rPr>
          <w:rFonts w:hint="default" w:ascii="Times New Roman" w:hAnsi="Times New Roman" w:cs="Times New Roman"/>
          <w:color w:val="0D0D0D"/>
          <w:sz w:val="24"/>
          <w:szCs w:val="24"/>
        </w:rPr>
        <w:t xml:space="preserve">Major in </w:t>
      </w:r>
      <w:r>
        <w:rPr>
          <w:rFonts w:hint="default" w:ascii="Times New Roman" w:hAnsi="Times New Roman" w:cs="Times New Roman"/>
          <w:sz w:val="24"/>
          <w:szCs w:val="24"/>
        </w:rPr>
        <w:t>M</w:t>
      </w:r>
      <w:r>
        <w:rPr>
          <w:rFonts w:hint="default" w:ascii="Times New Roman" w:hAnsi="Times New Roman" w:cs="Times New Roman"/>
          <w:sz w:val="24"/>
          <w:szCs w:val="24"/>
          <w:lang w:val="en-US"/>
        </w:rPr>
        <w:t>IS</w:t>
      </w:r>
    </w:p>
    <w:p>
      <w:pPr>
        <w:pStyle w:val="7"/>
        <w:spacing w:before="158"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United International</w:t>
      </w:r>
      <w:r>
        <w:rPr>
          <w:rFonts w:hint="default" w:ascii="Times New Roman" w:hAnsi="Times New Roman" w:cs="Times New Roman"/>
          <w:sz w:val="24"/>
          <w:szCs w:val="24"/>
        </w:rPr>
        <w:t xml:space="preserve"> University</w:t>
      </w:r>
      <w:r>
        <w:rPr>
          <w:rFonts w:hint="default" w:ascii="Times New Roman" w:hAnsi="Times New Roman" w:cs="Times New Roman"/>
          <w:sz w:val="24"/>
          <w:szCs w:val="24"/>
          <w:lang w:val="en-US"/>
        </w:rPr>
        <w:t>.</w:t>
      </w:r>
    </w:p>
    <w:p>
      <w:pPr>
        <w:spacing w:after="0" w:line="360" w:lineRule="auto"/>
        <w:jc w:val="both"/>
        <w:rPr>
          <w:rFonts w:hint="default" w:ascii="Times New Roman" w:hAnsi="Times New Roman" w:cs="Times New Roman"/>
          <w:sz w:val="24"/>
          <w:szCs w:val="24"/>
        </w:rPr>
        <w:sectPr>
          <w:pgSz w:w="11906" w:h="16838"/>
          <w:pgMar w:top="1440" w:right="1080" w:bottom="1440" w:left="1080" w:header="720" w:footer="720" w:gutter="0"/>
          <w:cols w:space="720" w:num="1"/>
        </w:sectPr>
      </w:pPr>
    </w:p>
    <w:p>
      <w:pPr>
        <w:pStyle w:val="3"/>
        <w:bidi w:val="0"/>
        <w:ind w:left="1660" w:leftChars="830" w:firstLine="1350" w:firstLineChars="482"/>
        <w:rPr>
          <w:rFonts w:hint="default"/>
        </w:rPr>
      </w:pPr>
      <w:bookmarkStart w:id="11" w:name="_Toc19385"/>
      <w:bookmarkStart w:id="12" w:name="_Toc9618"/>
      <w:bookmarkStart w:id="13" w:name="_Toc4130"/>
      <w:bookmarkStart w:id="14" w:name="_Toc23969"/>
      <w:bookmarkStart w:id="15" w:name="_Toc2565"/>
      <w:bookmarkStart w:id="16" w:name="_Toc18268"/>
      <w:r>
        <w:rPr>
          <w:rFonts w:hint="default"/>
        </w:rPr>
        <w:t>Supervisor’s Certificate</w:t>
      </w:r>
      <w:bookmarkEnd w:id="11"/>
      <w:bookmarkEnd w:id="12"/>
      <w:bookmarkEnd w:id="13"/>
      <w:bookmarkEnd w:id="14"/>
      <w:bookmarkEnd w:id="15"/>
      <w:bookmarkEnd w:id="16"/>
    </w:p>
    <w:p>
      <w:pPr>
        <w:rPr>
          <w:rFonts w:hint="default"/>
        </w:rPr>
      </w:pPr>
    </w:p>
    <w:p>
      <w:pPr>
        <w:rPr>
          <w:rFonts w:hint="default"/>
        </w:rPr>
      </w:pPr>
    </w:p>
    <w:p>
      <w:pPr>
        <w:pStyle w:val="7"/>
        <w:spacing w:line="360" w:lineRule="auto"/>
        <w:ind w:right="355" w:firstLine="120" w:firstLineChars="5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is to certify that </w:t>
      </w:r>
      <w:r>
        <w:rPr>
          <w:rFonts w:hint="default" w:ascii="Times New Roman" w:hAnsi="Times New Roman" w:cs="Times New Roman"/>
          <w:sz w:val="24"/>
          <w:szCs w:val="24"/>
          <w:lang w:val="en-US"/>
        </w:rPr>
        <w:t>Sayema Masud,</w:t>
      </w:r>
      <w:r>
        <w:rPr>
          <w:rFonts w:hint="default" w:ascii="Times New Roman" w:hAnsi="Times New Roman" w:cs="Times New Roman"/>
          <w:sz w:val="24"/>
          <w:szCs w:val="24"/>
        </w:rPr>
        <w:t xml:space="preserve"> student of Bachelor of Business Administration (BBA) program ID: </w:t>
      </w:r>
      <w:r>
        <w:rPr>
          <w:rFonts w:hint="default" w:ascii="Times New Roman" w:hAnsi="Times New Roman" w:cs="Times New Roman"/>
          <w:color w:val="0D0D0D"/>
          <w:sz w:val="24"/>
          <w:szCs w:val="24"/>
        </w:rPr>
        <w:t>1</w:t>
      </w:r>
      <w:r>
        <w:rPr>
          <w:rFonts w:hint="default" w:ascii="Times New Roman" w:hAnsi="Times New Roman" w:cs="Times New Roman"/>
          <w:color w:val="0D0D0D"/>
          <w:sz w:val="24"/>
          <w:szCs w:val="24"/>
          <w:lang w:val="en-US"/>
        </w:rPr>
        <w:t>11 163 012</w:t>
      </w:r>
      <w:r>
        <w:rPr>
          <w:rFonts w:hint="default" w:ascii="Times New Roman" w:hAnsi="Times New Roman" w:cs="Times New Roman"/>
          <w:sz w:val="24"/>
          <w:szCs w:val="24"/>
        </w:rPr>
        <w:t xml:space="preserve">, Major in </w:t>
      </w:r>
      <w:r>
        <w:rPr>
          <w:rFonts w:hint="default" w:ascii="Times New Roman" w:hAnsi="Times New Roman" w:cs="Times New Roman"/>
          <w:sz w:val="24"/>
          <w:szCs w:val="24"/>
          <w:lang w:val="en-US"/>
        </w:rPr>
        <w:t>Management Information System(MIS)</w:t>
      </w:r>
      <w:r>
        <w:rPr>
          <w:rFonts w:hint="default" w:ascii="Times New Roman" w:hAnsi="Times New Roman" w:cs="Times New Roman"/>
          <w:sz w:val="24"/>
          <w:szCs w:val="24"/>
        </w:rPr>
        <w:t xml:space="preserve"> of </w:t>
      </w:r>
      <w:r>
        <w:rPr>
          <w:rFonts w:hint="default" w:ascii="Times New Roman" w:hAnsi="Times New Roman" w:cs="Times New Roman"/>
          <w:sz w:val="24"/>
          <w:szCs w:val="24"/>
          <w:lang w:val="en-US"/>
        </w:rPr>
        <w:t>United International</w:t>
      </w:r>
      <w:r>
        <w:rPr>
          <w:rFonts w:hint="default" w:ascii="Times New Roman" w:hAnsi="Times New Roman" w:cs="Times New Roman"/>
          <w:sz w:val="24"/>
          <w:szCs w:val="24"/>
        </w:rPr>
        <w:t xml:space="preserve"> University</w:t>
      </w:r>
      <w:r>
        <w:rPr>
          <w:rFonts w:hint="default" w:ascii="Times New Roman" w:hAnsi="Times New Roman" w:cs="Times New Roman"/>
          <w:sz w:val="24"/>
          <w:szCs w:val="24"/>
          <w:lang w:val="en-US"/>
        </w:rPr>
        <w:t>(UIU)</w:t>
      </w:r>
      <w:r>
        <w:rPr>
          <w:rFonts w:hint="default" w:ascii="Times New Roman" w:hAnsi="Times New Roman" w:cs="Times New Roman"/>
          <w:sz w:val="24"/>
          <w:szCs w:val="24"/>
        </w:rPr>
        <w:t>, has completed her internship program entitled “</w:t>
      </w:r>
      <w:r>
        <w:rPr>
          <w:rFonts w:hint="default" w:ascii="Times New Roman" w:hAnsi="Times New Roman" w:cs="Times New Roman"/>
          <w:sz w:val="24"/>
          <w:szCs w:val="24"/>
          <w:lang w:val="en-US"/>
        </w:rPr>
        <w:t>Human Resource Information System and the Performance of the Human Resource Function</w:t>
      </w:r>
      <w:r>
        <w:rPr>
          <w:rFonts w:hint="default" w:ascii="Times New Roman" w:hAnsi="Times New Roman" w:cs="Times New Roman"/>
          <w:sz w:val="24"/>
          <w:szCs w:val="24"/>
        </w:rPr>
        <w:t xml:space="preserve">.” This Internship report is prepared by using the information from </w:t>
      </w: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w:t>
      </w:r>
    </w:p>
    <w:p>
      <w:pPr>
        <w:pStyle w:val="7"/>
        <w:spacing w:before="158" w:line="360" w:lineRule="auto"/>
        <w:ind w:right="355" w:firstLine="120" w:firstLineChars="50"/>
        <w:jc w:val="both"/>
        <w:rPr>
          <w:rFonts w:hint="default" w:ascii="Times New Roman" w:hAnsi="Times New Roman" w:cs="Times New Roman"/>
          <w:sz w:val="24"/>
          <w:szCs w:val="24"/>
        </w:rPr>
      </w:pPr>
      <w:r>
        <w:rPr>
          <w:rFonts w:hint="default" w:ascii="Times New Roman" w:hAnsi="Times New Roman" w:cs="Times New Roman"/>
          <w:sz w:val="24"/>
          <w:szCs w:val="24"/>
        </w:rPr>
        <w:t>She has completed h</w:t>
      </w:r>
      <w:r>
        <w:rPr>
          <w:rFonts w:hint="default" w:ascii="Times New Roman" w:hAnsi="Times New Roman" w:cs="Times New Roman"/>
          <w:sz w:val="24"/>
          <w:szCs w:val="24"/>
          <w:lang w:val="en-US"/>
        </w:rPr>
        <w:t>er</w:t>
      </w:r>
      <w:r>
        <w:rPr>
          <w:rFonts w:hint="default" w:ascii="Times New Roman" w:hAnsi="Times New Roman" w:cs="Times New Roman"/>
          <w:sz w:val="24"/>
          <w:szCs w:val="24"/>
        </w:rPr>
        <w:t xml:space="preserve"> internship report satisfactorily under my guidance and supervision</w:t>
      </w:r>
      <w:r>
        <w:rPr>
          <w:rFonts w:hint="default" w:cs="Times New Roman"/>
          <w:sz w:val="24"/>
          <w:szCs w:val="24"/>
          <w:lang w:val="en-US"/>
        </w:rPr>
        <w:t xml:space="preserve"> </w:t>
      </w:r>
      <w:r>
        <w:rPr>
          <w:rFonts w:hint="default" w:ascii="Times New Roman" w:hAnsi="Times New Roman" w:cs="Times New Roman"/>
          <w:sz w:val="24"/>
          <w:szCs w:val="24"/>
        </w:rPr>
        <w:t xml:space="preserve">as the partial fulfillment for the award of BBA degree from </w:t>
      </w:r>
      <w:r>
        <w:rPr>
          <w:rFonts w:hint="default" w:ascii="Times New Roman" w:hAnsi="Times New Roman" w:cs="Times New Roman"/>
          <w:sz w:val="24"/>
          <w:szCs w:val="24"/>
          <w:lang w:val="en-US"/>
        </w:rPr>
        <w:t>UIU</w:t>
      </w:r>
      <w:r>
        <w:rPr>
          <w:rFonts w:hint="default" w:ascii="Times New Roman" w:hAnsi="Times New Roman" w:cs="Times New Roman"/>
          <w:sz w:val="24"/>
          <w:szCs w:val="24"/>
        </w:rPr>
        <w:t>.</w:t>
      </w:r>
    </w:p>
    <w:p>
      <w:pPr>
        <w:spacing w:line="360" w:lineRule="auto"/>
        <w:jc w:val="both"/>
        <w:rPr>
          <w:rFonts w:hint="default" w:ascii="Times New Roman" w:hAnsi="Times New Roman" w:cs="Times New Roman"/>
          <w:sz w:val="24"/>
          <w:szCs w:val="24"/>
          <w:lang w:val="en-US"/>
        </w:rPr>
      </w:pPr>
    </w:p>
    <w:p>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I wish her to be successful in her every way of life.</w:t>
      </w:r>
    </w:p>
    <w:p>
      <w:pPr>
        <w:spacing w:line="360" w:lineRule="auto"/>
        <w:jc w:val="both"/>
        <w:rPr>
          <w:rFonts w:hint="default" w:ascii="Times New Roman" w:hAnsi="Times New Roman" w:cs="Times New Roman"/>
          <w:sz w:val="24"/>
          <w:szCs w:val="24"/>
          <w:lang w:val="en-US"/>
        </w:rPr>
      </w:pPr>
    </w:p>
    <w:p>
      <w:pPr>
        <w:spacing w:line="360" w:lineRule="auto"/>
        <w:jc w:val="both"/>
        <w:rPr>
          <w:rFonts w:hint="default" w:ascii="Times New Roman" w:hAnsi="Times New Roman" w:cs="Times New Roman"/>
          <w:sz w:val="24"/>
          <w:szCs w:val="24"/>
          <w:lang w:val="en-US"/>
        </w:rPr>
      </w:pPr>
    </w:p>
    <w:p>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Mimnun Sultana </w:t>
      </w:r>
    </w:p>
    <w:p>
      <w:pPr>
        <w:spacing w:line="360" w:lineRule="auto"/>
        <w:jc w:val="both"/>
        <w:rPr>
          <w:rFonts w:hint="default" w:ascii="Times New Roman" w:hAnsi="Times New Roman" w:cs="Times New Roman"/>
          <w:sz w:val="24"/>
          <w:szCs w:val="24"/>
          <w:lang w:val="en-US"/>
        </w:rPr>
      </w:pPr>
    </w:p>
    <w:p>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Assistant Professor of School of Business and Economics</w:t>
      </w:r>
    </w:p>
    <w:p>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United International University</w:t>
      </w:r>
    </w:p>
    <w:p>
      <w:pPr>
        <w:spacing w:line="360" w:lineRule="auto"/>
        <w:ind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br w:type="page"/>
      </w:r>
    </w:p>
    <w:p>
      <w:pPr>
        <w:pStyle w:val="3"/>
        <w:spacing w:before="78" w:line="360" w:lineRule="auto"/>
        <w:ind w:left="1660" w:leftChars="830" w:right="2866" w:firstLine="560" w:firstLineChars="200"/>
        <w:jc w:val="both"/>
        <w:rPr>
          <w:rFonts w:hint="default" w:ascii="Times New Roman" w:hAnsi="Times New Roman" w:cs="Times New Roman"/>
          <w:sz w:val="28"/>
          <w:szCs w:val="28"/>
        </w:rPr>
      </w:pPr>
      <w:bookmarkStart w:id="17" w:name="_Toc28488"/>
      <w:bookmarkStart w:id="18" w:name="_Toc17628"/>
      <w:bookmarkStart w:id="19" w:name="_Toc30227"/>
      <w:bookmarkStart w:id="20" w:name="_Toc9096"/>
      <w:bookmarkStart w:id="21" w:name="_Toc32712"/>
      <w:bookmarkStart w:id="22" w:name="_Toc24509"/>
      <w:r>
        <w:rPr>
          <w:rFonts w:hint="default" w:ascii="Times New Roman" w:hAnsi="Times New Roman" w:cs="Times New Roman"/>
          <w:sz w:val="28"/>
          <w:szCs w:val="28"/>
        </w:rPr>
        <w:t>ACKNOWLEDGEMENT</w:t>
      </w:r>
      <w:bookmarkEnd w:id="17"/>
      <w:bookmarkEnd w:id="18"/>
      <w:bookmarkEnd w:id="19"/>
      <w:bookmarkEnd w:id="20"/>
      <w:bookmarkEnd w:id="21"/>
      <w:bookmarkEnd w:id="22"/>
    </w:p>
    <w:p>
      <w:pPr>
        <w:pStyle w:val="7"/>
        <w:spacing w:line="360" w:lineRule="auto"/>
        <w:ind w:left="240" w:leftChars="120" w:right="11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 would like to take this opportunity to express my deepest appreciation to all those who provided me the possibilities to complete this. First of all, I would like to thank Almighty God for his grace and giving me an opportunity to work in </w:t>
      </w:r>
      <w:r>
        <w:rPr>
          <w:rFonts w:hint="default" w:ascii="Times New Roman" w:hAnsi="Times New Roman" w:cs="Times New Roman"/>
          <w:sz w:val="24"/>
          <w:szCs w:val="24"/>
          <w:lang w:val="en-US"/>
        </w:rPr>
        <w:t>Vacancy Announcement Bangladesh(VAINBD)</w:t>
      </w:r>
      <w:r>
        <w:rPr>
          <w:rFonts w:hint="default" w:ascii="Times New Roman" w:hAnsi="Times New Roman" w:cs="Times New Roman"/>
          <w:sz w:val="24"/>
          <w:szCs w:val="24"/>
        </w:rPr>
        <w:t xml:space="preserve"> for three-month period in order to complete my internship along with the</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report.</w:t>
      </w:r>
    </w:p>
    <w:p>
      <w:pPr>
        <w:pStyle w:val="7"/>
        <w:spacing w:line="360" w:lineRule="auto"/>
        <w:ind w:left="240" w:leftChars="120" w:right="109"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 would like to express my special gratitude the academic supervisor, </w:t>
      </w:r>
      <w:r>
        <w:rPr>
          <w:rFonts w:hint="default" w:ascii="Times New Roman" w:hAnsi="Times New Roman" w:cs="Times New Roman"/>
          <w:sz w:val="24"/>
          <w:szCs w:val="24"/>
          <w:lang w:val="en-US"/>
        </w:rPr>
        <w:t>Mimnun Sultana</w:t>
      </w:r>
      <w:r>
        <w:rPr>
          <w:rFonts w:hint="default" w:ascii="Times New Roman" w:hAnsi="Times New Roman" w:cs="Times New Roman"/>
          <w:sz w:val="24"/>
          <w:szCs w:val="24"/>
        </w:rPr>
        <w:t xml:space="preserve">, whose constant help mattered a lot regarding certain aspects of this report, including support, guidance and supervision and also for giving </w:t>
      </w:r>
      <w:r>
        <w:rPr>
          <w:rFonts w:hint="default" w:ascii="Times New Roman" w:hAnsi="Times New Roman" w:cs="Times New Roman"/>
          <w:sz w:val="24"/>
          <w:szCs w:val="24"/>
          <w:lang w:val="en-US"/>
        </w:rPr>
        <w:t>me</w:t>
      </w:r>
      <w:r>
        <w:rPr>
          <w:rFonts w:hint="default" w:ascii="Times New Roman" w:hAnsi="Times New Roman" w:cs="Times New Roman"/>
          <w:sz w:val="24"/>
          <w:szCs w:val="24"/>
        </w:rPr>
        <w:t xml:space="preserve"> the opportunity to learn how the theories in the book actually are implemented in real life situations. I would also like to thank Mr.</w:t>
      </w:r>
      <w:r>
        <w:rPr>
          <w:rFonts w:hint="default" w:ascii="Times New Roman" w:hAnsi="Times New Roman" w:cs="Times New Roman"/>
          <w:sz w:val="24"/>
          <w:szCs w:val="24"/>
          <w:lang w:val="en-US"/>
        </w:rPr>
        <w:t xml:space="preserve"> Abu Jafar</w:t>
      </w:r>
      <w:r>
        <w:rPr>
          <w:rFonts w:hint="default" w:ascii="Times New Roman" w:hAnsi="Times New Roman" w:cs="Times New Roman"/>
          <w:sz w:val="24"/>
          <w:szCs w:val="24"/>
        </w:rPr>
        <w:t>(</w:t>
      </w:r>
      <w:r>
        <w:rPr>
          <w:rFonts w:hint="default" w:ascii="Times New Roman" w:hAnsi="Times New Roman" w:cs="Times New Roman"/>
          <w:sz w:val="24"/>
          <w:szCs w:val="24"/>
          <w:lang w:val="en-US"/>
        </w:rPr>
        <w:t>Founder and CEO</w:t>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and</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Tasnim</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HR Executive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HR &amp; Admin</w:t>
      </w:r>
      <w:r>
        <w:rPr>
          <w:rFonts w:hint="default" w:ascii="Times New Roman" w:hAnsi="Times New Roman" w:cs="Times New Roman"/>
          <w:sz w:val="24"/>
          <w:szCs w:val="24"/>
        </w:rPr>
        <w:t xml:space="preserve"> Department) of </w:t>
      </w:r>
      <w:r>
        <w:rPr>
          <w:rFonts w:hint="default" w:ascii="Times New Roman" w:hAnsi="Times New Roman" w:cs="Times New Roman"/>
          <w:sz w:val="24"/>
          <w:szCs w:val="24"/>
          <w:lang w:val="en-US"/>
        </w:rPr>
        <w:t>Vacancy Announcement Bangladesh(VAINBD)</w:t>
      </w:r>
      <w:r>
        <w:rPr>
          <w:rFonts w:hint="default" w:ascii="Times New Roman" w:hAnsi="Times New Roman" w:cs="Times New Roman"/>
          <w:sz w:val="24"/>
          <w:szCs w:val="24"/>
        </w:rPr>
        <w:t xml:space="preserve"> for giving me their valuable time along with the opportunity to work with them and information regarding the </w:t>
      </w:r>
      <w:r>
        <w:rPr>
          <w:rFonts w:hint="default" w:ascii="Times New Roman" w:hAnsi="Times New Roman" w:cs="Times New Roman"/>
          <w:sz w:val="24"/>
          <w:szCs w:val="24"/>
          <w:lang w:val="en-US"/>
        </w:rPr>
        <w:t>company</w:t>
      </w:r>
      <w:r>
        <w:rPr>
          <w:rFonts w:hint="default" w:ascii="Times New Roman" w:hAnsi="Times New Roman" w:cs="Times New Roman"/>
          <w:sz w:val="24"/>
          <w:szCs w:val="24"/>
        </w:rPr>
        <w:t xml:space="preserve">. My parents need </w:t>
      </w:r>
      <w:r>
        <w:rPr>
          <w:rFonts w:hint="default" w:ascii="Times New Roman" w:hAnsi="Times New Roman" w:cs="Times New Roman"/>
          <w:sz w:val="24"/>
          <w:szCs w:val="24"/>
          <w:lang w:val="en-US"/>
        </w:rPr>
        <w:t xml:space="preserve">the </w:t>
      </w:r>
      <w:r>
        <w:rPr>
          <w:rFonts w:hint="default" w:ascii="Times New Roman" w:hAnsi="Times New Roman" w:cs="Times New Roman"/>
          <w:sz w:val="24"/>
          <w:szCs w:val="24"/>
        </w:rPr>
        <w:t>special mentions here for their constant support and love in my life. I also thank my friends and well-wishers, who have provided their whole heart support to me in this exercise.</w:t>
      </w:r>
    </w:p>
    <w:p>
      <w:pPr>
        <w:pStyle w:val="7"/>
        <w:spacing w:line="360" w:lineRule="auto"/>
        <w:ind w:left="240" w:leftChars="120" w:right="109"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experience I have </w:t>
      </w:r>
      <w:r>
        <w:rPr>
          <w:rFonts w:hint="default" w:ascii="Times New Roman" w:hAnsi="Times New Roman" w:cs="Times New Roman"/>
          <w:sz w:val="24"/>
          <w:szCs w:val="24"/>
          <w:lang w:val="en-US"/>
        </w:rPr>
        <w:t xml:space="preserve">already </w:t>
      </w:r>
      <w:r>
        <w:rPr>
          <w:rFonts w:hint="default" w:ascii="Times New Roman" w:hAnsi="Times New Roman" w:cs="Times New Roman"/>
          <w:sz w:val="24"/>
          <w:szCs w:val="24"/>
        </w:rPr>
        <w:t xml:space="preserve">gathered will be a privilege for </w:t>
      </w:r>
      <w:r>
        <w:rPr>
          <w:rFonts w:hint="default" w:ascii="Times New Roman" w:hAnsi="Times New Roman" w:cs="Times New Roman"/>
          <w:spacing w:val="2"/>
          <w:sz w:val="24"/>
          <w:szCs w:val="24"/>
        </w:rPr>
        <w:t xml:space="preserve">my </w:t>
      </w:r>
      <w:r>
        <w:rPr>
          <w:rFonts w:hint="default" w:ascii="Times New Roman" w:hAnsi="Times New Roman" w:cs="Times New Roman"/>
          <w:sz w:val="24"/>
          <w:szCs w:val="24"/>
        </w:rPr>
        <w:t xml:space="preserve">future career planning. I </w:t>
      </w:r>
      <w:r>
        <w:rPr>
          <w:rFonts w:hint="default" w:ascii="Times New Roman" w:hAnsi="Times New Roman" w:cs="Times New Roman"/>
          <w:sz w:val="24"/>
          <w:szCs w:val="24"/>
          <w:lang w:val="en-US"/>
        </w:rPr>
        <w:t xml:space="preserve">have </w:t>
      </w:r>
      <w:r>
        <w:rPr>
          <w:rFonts w:hint="default" w:ascii="Times New Roman" w:hAnsi="Times New Roman" w:cs="Times New Roman"/>
          <w:sz w:val="24"/>
          <w:szCs w:val="24"/>
        </w:rPr>
        <w:t xml:space="preserve">gathered practical knowledge that was needed in order to make this internship program successful. Furthermore, I would also like to acknowledge with much </w:t>
      </w:r>
      <w:r>
        <w:rPr>
          <w:rFonts w:hint="default" w:ascii="Times New Roman" w:hAnsi="Times New Roman" w:cs="Times New Roman"/>
          <w:sz w:val="24"/>
          <w:szCs w:val="24"/>
          <w:lang w:val="en-US"/>
        </w:rPr>
        <w:t xml:space="preserve">more </w:t>
      </w:r>
      <w:r>
        <w:rPr>
          <w:rFonts w:hint="default" w:ascii="Times New Roman" w:hAnsi="Times New Roman" w:cs="Times New Roman"/>
          <w:sz w:val="24"/>
          <w:szCs w:val="24"/>
        </w:rPr>
        <w:t xml:space="preserve">appreciation the </w:t>
      </w:r>
      <w:r>
        <w:rPr>
          <w:rFonts w:hint="default" w:ascii="Times New Roman" w:hAnsi="Times New Roman" w:cs="Times New Roman"/>
          <w:sz w:val="24"/>
          <w:szCs w:val="24"/>
          <w:lang w:val="en-US"/>
        </w:rPr>
        <w:t>essential</w:t>
      </w:r>
      <w:r>
        <w:rPr>
          <w:rFonts w:hint="default" w:ascii="Times New Roman" w:hAnsi="Times New Roman" w:cs="Times New Roman"/>
          <w:sz w:val="24"/>
          <w:szCs w:val="24"/>
        </w:rPr>
        <w:t xml:space="preserve"> role of the customers who are using </w:t>
      </w: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 xml:space="preserve">’s service. They gave me the permission to use their personal </w:t>
      </w:r>
      <w:r>
        <w:rPr>
          <w:rFonts w:hint="default" w:ascii="Times New Roman" w:hAnsi="Times New Roman" w:cs="Times New Roman"/>
          <w:sz w:val="24"/>
          <w:szCs w:val="24"/>
          <w:lang w:val="en-US"/>
        </w:rPr>
        <w:t xml:space="preserve">details and </w:t>
      </w:r>
      <w:r>
        <w:rPr>
          <w:rFonts w:hint="default" w:ascii="Times New Roman" w:hAnsi="Times New Roman" w:cs="Times New Roman"/>
          <w:sz w:val="24"/>
          <w:szCs w:val="24"/>
        </w:rPr>
        <w:t>information in order to complete the task. I would like to thank everyone for filling out the customer questionnaire</w:t>
      </w:r>
      <w:r>
        <w:rPr>
          <w:rFonts w:hint="default" w:ascii="Times New Roman" w:hAnsi="Times New Roman" w:cs="Times New Roman"/>
          <w:sz w:val="24"/>
          <w:szCs w:val="24"/>
          <w:lang w:val="en-US"/>
        </w:rPr>
        <w:t xml:space="preserve"> which is</w:t>
      </w:r>
      <w:r>
        <w:rPr>
          <w:rFonts w:hint="default" w:ascii="Times New Roman" w:hAnsi="Times New Roman" w:cs="Times New Roman"/>
          <w:sz w:val="24"/>
          <w:szCs w:val="24"/>
        </w:rPr>
        <w:t xml:space="preserve"> prepared by</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myself.</w:t>
      </w:r>
    </w:p>
    <w:p>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br w:type="page"/>
      </w:r>
    </w:p>
    <w:p>
      <w:pPr>
        <w:pStyle w:val="3"/>
        <w:spacing w:line="360" w:lineRule="auto"/>
        <w:ind w:left="3177" w:firstLine="560" w:firstLineChars="200"/>
        <w:jc w:val="both"/>
        <w:rPr>
          <w:rFonts w:hint="default" w:ascii="Times New Roman" w:hAnsi="Times New Roman" w:cs="Times New Roman"/>
          <w:sz w:val="28"/>
          <w:szCs w:val="28"/>
        </w:rPr>
      </w:pPr>
      <w:bookmarkStart w:id="23" w:name="_Toc10060"/>
      <w:bookmarkStart w:id="24" w:name="_Toc24481"/>
      <w:bookmarkStart w:id="25" w:name="_Toc9794"/>
      <w:bookmarkStart w:id="26" w:name="_Toc14254"/>
      <w:bookmarkStart w:id="27" w:name="_Toc19300"/>
      <w:bookmarkStart w:id="28" w:name="_Toc5706"/>
      <w:r>
        <w:rPr>
          <w:rFonts w:hint="default" w:ascii="Times New Roman" w:hAnsi="Times New Roman" w:cs="Times New Roman"/>
          <w:sz w:val="28"/>
          <w:szCs w:val="28"/>
        </w:rPr>
        <w:t>Executive Summary</w:t>
      </w:r>
      <w:bookmarkEnd w:id="23"/>
      <w:bookmarkEnd w:id="24"/>
      <w:bookmarkEnd w:id="25"/>
      <w:bookmarkEnd w:id="26"/>
      <w:bookmarkEnd w:id="27"/>
      <w:bookmarkEnd w:id="28"/>
    </w:p>
    <w:p>
      <w:pPr>
        <w:pStyle w:val="7"/>
        <w:spacing w:before="183" w:line="360" w:lineRule="auto"/>
        <w:ind w:left="200" w:leftChars="100" w:right="146" w:rightChars="73" w:firstLine="379" w:firstLineChars="158"/>
        <w:jc w:val="both"/>
        <w:rPr>
          <w:rFonts w:hint="default" w:ascii="Times New Roman" w:hAnsi="Times New Roman" w:cs="Times New Roman"/>
          <w:sz w:val="24"/>
          <w:szCs w:val="24"/>
        </w:rPr>
      </w:pPr>
      <w:r>
        <w:rPr>
          <w:rFonts w:hint="default" w:ascii="Times New Roman" w:hAnsi="Times New Roman" w:cs="Times New Roman"/>
          <w:sz w:val="24"/>
          <w:szCs w:val="24"/>
        </w:rPr>
        <w:t xml:space="preserve">As a student of </w:t>
      </w:r>
      <w:r>
        <w:rPr>
          <w:rFonts w:hint="default" w:ascii="Times New Roman" w:hAnsi="Times New Roman" w:cs="Times New Roman"/>
          <w:sz w:val="24"/>
          <w:szCs w:val="24"/>
          <w:lang w:val="en-US"/>
        </w:rPr>
        <w:t>Management Information System(MIS)</w:t>
      </w:r>
      <w:r>
        <w:rPr>
          <w:rFonts w:hint="default" w:ascii="Times New Roman" w:hAnsi="Times New Roman" w:cs="Times New Roman"/>
          <w:sz w:val="24"/>
          <w:szCs w:val="24"/>
        </w:rPr>
        <w:t xml:space="preserve"> department, it is a great opportunity to get the chance as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an internee in </w:t>
      </w:r>
      <w:r>
        <w:rPr>
          <w:rFonts w:hint="default" w:ascii="Times New Roman" w:hAnsi="Times New Roman" w:cs="Times New Roman"/>
          <w:sz w:val="24"/>
          <w:szCs w:val="24"/>
          <w:lang w:val="en-US"/>
        </w:rPr>
        <w:t>a private company</w:t>
      </w:r>
      <w:r>
        <w:rPr>
          <w:rFonts w:hint="default" w:ascii="Times New Roman" w:hAnsi="Times New Roman" w:cs="Times New Roman"/>
          <w:sz w:val="24"/>
          <w:szCs w:val="24"/>
        </w:rPr>
        <w:t xml:space="preserve">. There are several renowned and popular </w:t>
      </w:r>
      <w:r>
        <w:rPr>
          <w:rFonts w:hint="default" w:ascii="Times New Roman" w:hAnsi="Times New Roman" w:cs="Times New Roman"/>
          <w:sz w:val="24"/>
          <w:szCs w:val="24"/>
          <w:lang w:val="en-US"/>
        </w:rPr>
        <w:t>private companies</w:t>
      </w:r>
      <w:r>
        <w:rPr>
          <w:rFonts w:hint="default" w:ascii="Times New Roman" w:hAnsi="Times New Roman" w:cs="Times New Roman"/>
          <w:sz w:val="24"/>
          <w:szCs w:val="24"/>
        </w:rPr>
        <w:t xml:space="preserve"> in Bangladesh. Among those </w:t>
      </w:r>
      <w:r>
        <w:rPr>
          <w:rFonts w:hint="default" w:ascii="Times New Roman" w:hAnsi="Times New Roman" w:cs="Times New Roman"/>
          <w:sz w:val="24"/>
          <w:szCs w:val="24"/>
          <w:lang w:val="en-US"/>
        </w:rPr>
        <w:t>Vacancy Announcement Bangladesh(VAINBD)</w:t>
      </w:r>
      <w:r>
        <w:rPr>
          <w:rFonts w:hint="default" w:ascii="Times New Roman" w:hAnsi="Times New Roman" w:cs="Times New Roman"/>
          <w:sz w:val="24"/>
          <w:szCs w:val="24"/>
        </w:rPr>
        <w:t xml:space="preserve"> is one of the most profitable and modern </w:t>
      </w:r>
      <w:r>
        <w:rPr>
          <w:rFonts w:hint="default" w:ascii="Times New Roman" w:hAnsi="Times New Roman" w:cs="Times New Roman"/>
          <w:sz w:val="24"/>
          <w:szCs w:val="24"/>
          <w:lang w:val="en-US"/>
        </w:rPr>
        <w:t>private company</w:t>
      </w:r>
      <w:r>
        <w:rPr>
          <w:rFonts w:hint="default" w:ascii="Times New Roman" w:hAnsi="Times New Roman" w:cs="Times New Roman"/>
          <w:sz w:val="24"/>
          <w:szCs w:val="24"/>
        </w:rPr>
        <w:t>.  The process of prepar</w:t>
      </w:r>
      <w:r>
        <w:rPr>
          <w:rFonts w:hint="default" w:ascii="Times New Roman" w:hAnsi="Times New Roman" w:cs="Times New Roman"/>
          <w:sz w:val="24"/>
          <w:szCs w:val="24"/>
          <w:lang w:val="en-US"/>
        </w:rPr>
        <w:t>ing</w:t>
      </w:r>
      <w:r>
        <w:rPr>
          <w:rFonts w:hint="default" w:ascii="Times New Roman" w:hAnsi="Times New Roman" w:cs="Times New Roman"/>
          <w:sz w:val="24"/>
          <w:szCs w:val="24"/>
        </w:rPr>
        <w:t xml:space="preserve"> the report is completely depending on my three months’ internship program on </w:t>
      </w: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 xml:space="preserve">, which I conducted to </w:t>
      </w:r>
      <w:r>
        <w:rPr>
          <w:rFonts w:hint="default" w:ascii="Times New Roman" w:hAnsi="Times New Roman" w:cs="Times New Roman"/>
          <w:sz w:val="24"/>
          <w:szCs w:val="24"/>
          <w:lang w:val="en-US"/>
        </w:rPr>
        <w:t>complete</w:t>
      </w:r>
      <w:r>
        <w:rPr>
          <w:rFonts w:hint="default" w:ascii="Times New Roman" w:hAnsi="Times New Roman" w:cs="Times New Roman"/>
          <w:sz w:val="24"/>
          <w:szCs w:val="24"/>
        </w:rPr>
        <w:t xml:space="preserve"> </w:t>
      </w:r>
      <w:r>
        <w:rPr>
          <w:rFonts w:hint="default" w:ascii="Times New Roman" w:hAnsi="Times New Roman" w:cs="Times New Roman"/>
          <w:spacing w:val="2"/>
          <w:sz w:val="24"/>
          <w:szCs w:val="24"/>
        </w:rPr>
        <w:t xml:space="preserve">my </w:t>
      </w:r>
      <w:r>
        <w:rPr>
          <w:rFonts w:hint="default" w:ascii="Times New Roman" w:hAnsi="Times New Roman" w:cs="Times New Roman"/>
          <w:sz w:val="24"/>
          <w:szCs w:val="24"/>
        </w:rPr>
        <w:t xml:space="preserve">B.B.A. program. The report mainly contains the Analysis of </w:t>
      </w:r>
      <w:r>
        <w:rPr>
          <w:rFonts w:hint="default" w:ascii="Times New Roman" w:hAnsi="Times New Roman" w:cs="Times New Roman"/>
          <w:sz w:val="24"/>
          <w:szCs w:val="24"/>
          <w:lang w:val="en-US"/>
        </w:rPr>
        <w:t>“Human Resource Information System and the performance of the Human Resource Function”</w:t>
      </w:r>
      <w:r>
        <w:rPr>
          <w:rFonts w:hint="default" w:ascii="Times New Roman" w:hAnsi="Times New Roman" w:cs="Times New Roman"/>
          <w:sz w:val="24"/>
          <w:szCs w:val="24"/>
        </w:rPr>
        <w:t xml:space="preserve"> of </w:t>
      </w: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 xml:space="preserve">. </w:t>
      </w:r>
    </w:p>
    <w:p>
      <w:pPr>
        <w:pStyle w:val="7"/>
        <w:spacing w:before="183" w:line="360" w:lineRule="auto"/>
        <w:ind w:left="200" w:leftChars="100" w:right="146" w:rightChars="73" w:firstLine="379" w:firstLineChars="158"/>
        <w:jc w:val="both"/>
        <w:rPr>
          <w:rFonts w:hint="default" w:ascii="Times New Roman" w:hAnsi="Times New Roman" w:cs="Times New Roman"/>
          <w:sz w:val="24"/>
          <w:szCs w:val="24"/>
        </w:rPr>
      </w:pPr>
      <w:r>
        <w:rPr>
          <w:rFonts w:hint="default" w:ascii="Times New Roman" w:hAnsi="Times New Roman" w:cs="Times New Roman"/>
          <w:sz w:val="24"/>
          <w:szCs w:val="24"/>
        </w:rPr>
        <w:t>The prime objective of the report is that, to analy</w:t>
      </w:r>
      <w:r>
        <w:rPr>
          <w:rFonts w:hint="default" w:ascii="Times New Roman" w:hAnsi="Times New Roman" w:cs="Times New Roman"/>
          <w:sz w:val="24"/>
          <w:szCs w:val="24"/>
          <w:lang w:val="en-US"/>
        </w:rPr>
        <w:t>ze the human resource activities</w:t>
      </w:r>
      <w:r>
        <w:rPr>
          <w:rFonts w:hint="default" w:ascii="Times New Roman" w:hAnsi="Times New Roman" w:cs="Times New Roman"/>
          <w:sz w:val="24"/>
          <w:szCs w:val="24"/>
        </w:rPr>
        <w:t xml:space="preserve"> of </w:t>
      </w: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 xml:space="preserve">, client’s understanding towers the performance of the </w:t>
      </w: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 xml:space="preserve">, and gather the practical experience base on the theoretical knowledge. Like every financial institutions of a country, </w:t>
      </w:r>
      <w:r>
        <w:rPr>
          <w:rFonts w:hint="default" w:ascii="Times New Roman" w:hAnsi="Times New Roman" w:cs="Times New Roman"/>
          <w:sz w:val="24"/>
          <w:szCs w:val="24"/>
          <w:lang w:val="en-US"/>
        </w:rPr>
        <w:t>VAINBD is an online job portal and career development website</w:t>
      </w:r>
      <w:r>
        <w:rPr>
          <w:rFonts w:hint="default" w:ascii="Times New Roman" w:hAnsi="Times New Roman" w:cs="Times New Roman"/>
          <w:sz w:val="24"/>
          <w:szCs w:val="24"/>
        </w:rPr>
        <w:t xml:space="preserve"> also plays an important role to </w:t>
      </w:r>
      <w:r>
        <w:rPr>
          <w:rFonts w:hint="default" w:ascii="Times New Roman" w:hAnsi="Times New Roman" w:cs="Times New Roman"/>
          <w:sz w:val="24"/>
          <w:szCs w:val="24"/>
          <w:lang w:val="en-US"/>
        </w:rPr>
        <w:t>provide the career development opportunities and make the new generation skillful to expertise them in different areas</w:t>
      </w:r>
      <w:r>
        <w:rPr>
          <w:rFonts w:hint="default" w:ascii="Times New Roman" w:hAnsi="Times New Roman" w:cs="Times New Roman"/>
          <w:sz w:val="24"/>
          <w:szCs w:val="24"/>
        </w:rPr>
        <w:t xml:space="preserve"> and try to</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give</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the</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guild-line</w:t>
      </w:r>
      <w:r>
        <w:rPr>
          <w:rFonts w:hint="default" w:ascii="Times New Roman" w:hAnsi="Times New Roman" w:cs="Times New Roman"/>
          <w:spacing w:val="-5"/>
          <w:sz w:val="24"/>
          <w:szCs w:val="24"/>
        </w:rPr>
        <w:t xml:space="preserve"> </w:t>
      </w:r>
      <w:r>
        <w:rPr>
          <w:rFonts w:hint="default" w:ascii="Times New Roman" w:hAnsi="Times New Roman" w:cs="Times New Roman"/>
          <w:spacing w:val="-5"/>
          <w:sz w:val="24"/>
          <w:szCs w:val="24"/>
          <w:lang w:val="en-US"/>
        </w:rPr>
        <w:t xml:space="preserve">in </w:t>
      </w:r>
      <w:r>
        <w:rPr>
          <w:rFonts w:hint="default" w:ascii="Times New Roman" w:hAnsi="Times New Roman" w:cs="Times New Roman"/>
          <w:sz w:val="24"/>
          <w:szCs w:val="24"/>
        </w:rPr>
        <w:t>their</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way</w:t>
      </w:r>
      <w:r>
        <w:rPr>
          <w:rFonts w:hint="default" w:ascii="Times New Roman" w:hAnsi="Times New Roman" w:cs="Times New Roman"/>
          <w:sz w:val="24"/>
          <w:szCs w:val="24"/>
          <w:lang w:val="en-US"/>
        </w:rPr>
        <w:t xml:space="preserve"> of life</w:t>
      </w:r>
      <w:r>
        <w:rPr>
          <w:rFonts w:hint="default" w:ascii="Times New Roman" w:hAnsi="Times New Roman" w:cs="Times New Roman"/>
          <w:sz w:val="24"/>
          <w:szCs w:val="24"/>
        </w:rPr>
        <w:t>.</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For</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a</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developing</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country</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like Bangladesh, the role of </w:t>
      </w:r>
      <w:r>
        <w:rPr>
          <w:rFonts w:hint="default" w:ascii="Times New Roman" w:hAnsi="Times New Roman" w:cs="Times New Roman"/>
          <w:sz w:val="24"/>
          <w:szCs w:val="24"/>
          <w:lang w:val="en-US"/>
        </w:rPr>
        <w:t>skill development provider company</w:t>
      </w:r>
      <w:r>
        <w:rPr>
          <w:rFonts w:hint="default" w:ascii="Times New Roman" w:hAnsi="Times New Roman" w:cs="Times New Roman"/>
          <w:sz w:val="24"/>
          <w:szCs w:val="24"/>
        </w:rPr>
        <w:t xml:space="preserve"> is so much imperative. </w:t>
      </w:r>
    </w:p>
    <w:p>
      <w:pPr>
        <w:pStyle w:val="7"/>
        <w:spacing w:before="183" w:line="360" w:lineRule="auto"/>
        <w:ind w:left="200" w:leftChars="100" w:right="146" w:rightChars="73" w:firstLine="379" w:firstLineChars="158"/>
        <w:jc w:val="both"/>
        <w:rPr>
          <w:rFonts w:hint="default" w:ascii="Times New Roman" w:hAnsi="Times New Roman" w:cs="Times New Roman"/>
          <w:sz w:val="24"/>
          <w:szCs w:val="24"/>
        </w:rPr>
      </w:pPr>
      <w:r>
        <w:rPr>
          <w:rFonts w:hint="default" w:ascii="Times New Roman" w:hAnsi="Times New Roman" w:cs="Times New Roman"/>
          <w:sz w:val="24"/>
          <w:szCs w:val="24"/>
        </w:rPr>
        <w:t xml:space="preserve">One of the most </w:t>
      </w:r>
      <w:r>
        <w:rPr>
          <w:rFonts w:hint="default" w:ascii="Times New Roman" w:hAnsi="Times New Roman" w:cs="Times New Roman"/>
          <w:sz w:val="24"/>
          <w:szCs w:val="24"/>
          <w:lang w:val="en-US"/>
        </w:rPr>
        <w:t>essential</w:t>
      </w:r>
      <w:r>
        <w:rPr>
          <w:rFonts w:hint="default" w:ascii="Times New Roman" w:hAnsi="Times New Roman" w:cs="Times New Roman"/>
          <w:sz w:val="24"/>
          <w:szCs w:val="24"/>
        </w:rPr>
        <w:t xml:space="preserve"> market leaders in </w:t>
      </w:r>
      <w:r>
        <w:rPr>
          <w:rFonts w:hint="default" w:ascii="Times New Roman" w:hAnsi="Times New Roman" w:cs="Times New Roman"/>
          <w:sz w:val="24"/>
          <w:szCs w:val="24"/>
          <w:lang w:val="en-US"/>
        </w:rPr>
        <w:t>private</w:t>
      </w:r>
      <w:r>
        <w:rPr>
          <w:rFonts w:hint="default" w:ascii="Times New Roman" w:hAnsi="Times New Roman" w:cs="Times New Roman"/>
          <w:sz w:val="24"/>
          <w:szCs w:val="24"/>
        </w:rPr>
        <w:t xml:space="preserve"> sectors of Bangladesh is </w:t>
      </w: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 xml:space="preserve">. By the strong brand image of </w:t>
      </w: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 xml:space="preserve"> and a</w:t>
      </w:r>
      <w:r>
        <w:rPr>
          <w:rFonts w:hint="default" w:ascii="Times New Roman" w:hAnsi="Times New Roman" w:cs="Times New Roman"/>
          <w:sz w:val="24"/>
          <w:szCs w:val="24"/>
          <w:lang w:val="en-US"/>
        </w:rPr>
        <w:t>ssistance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of</w:t>
      </w:r>
      <w:r>
        <w:rPr>
          <w:rFonts w:hint="default" w:ascii="Times New Roman" w:hAnsi="Times New Roman" w:cs="Times New Roman"/>
          <w:sz w:val="24"/>
          <w:szCs w:val="24"/>
        </w:rPr>
        <w:t xml:space="preserve"> a large </w:t>
      </w:r>
      <w:r>
        <w:rPr>
          <w:rFonts w:hint="default" w:ascii="Times New Roman" w:hAnsi="Times New Roman" w:cs="Times New Roman"/>
          <w:sz w:val="24"/>
          <w:szCs w:val="24"/>
          <w:lang w:val="en-US"/>
        </w:rPr>
        <w:t xml:space="preserve">online job portal </w:t>
      </w:r>
      <w:r>
        <w:rPr>
          <w:rFonts w:hint="default" w:ascii="Times New Roman" w:hAnsi="Times New Roman" w:cs="Times New Roman"/>
          <w:sz w:val="24"/>
          <w:szCs w:val="24"/>
        </w:rPr>
        <w:t>company</w:t>
      </w:r>
      <w:r>
        <w:rPr>
          <w:rFonts w:hint="default" w:ascii="Times New Roman" w:hAnsi="Times New Roman" w:cs="Times New Roman"/>
          <w:sz w:val="24"/>
          <w:szCs w:val="24"/>
          <w:lang w:val="en-US"/>
        </w:rPr>
        <w:t xml:space="preserve"> called Bdjobs</w:t>
      </w:r>
      <w:r>
        <w:rPr>
          <w:rFonts w:hint="default" w:ascii="Times New Roman" w:hAnsi="Times New Roman" w:cs="Times New Roman"/>
          <w:sz w:val="24"/>
          <w:szCs w:val="24"/>
        </w:rPr>
        <w:t>, they are able to provide innovative services to the consumers for developing a country like as Bangladesh. Now the fourth chapter contain</w:t>
      </w:r>
      <w:r>
        <w:rPr>
          <w:rFonts w:hint="default" w:ascii="Times New Roman" w:hAnsi="Times New Roman" w:cs="Times New Roman"/>
          <w:sz w:val="24"/>
          <w:szCs w:val="24"/>
          <w:lang w:val="en-US"/>
        </w:rPr>
        <w:t>s</w:t>
      </w:r>
      <w:r>
        <w:rPr>
          <w:rFonts w:hint="default" w:ascii="Times New Roman" w:hAnsi="Times New Roman" w:cs="Times New Roman"/>
          <w:sz w:val="24"/>
          <w:szCs w:val="24"/>
        </w:rPr>
        <w:t xml:space="preserve"> analysis and finding of the </w:t>
      </w:r>
      <w:r>
        <w:rPr>
          <w:rFonts w:hint="default" w:ascii="Times New Roman" w:hAnsi="Times New Roman" w:cs="Times New Roman"/>
          <w:sz w:val="24"/>
          <w:szCs w:val="24"/>
          <w:lang w:val="en-US"/>
        </w:rPr>
        <w:t xml:space="preserve">Vacancy Announcement </w:t>
      </w:r>
      <w:r>
        <w:rPr>
          <w:rFonts w:hint="default" w:ascii="Times New Roman" w:hAnsi="Times New Roman" w:cs="Times New Roman"/>
          <w:sz w:val="24"/>
          <w:szCs w:val="24"/>
        </w:rPr>
        <w:t>Bangladesh. Finally, the last chapter consist</w:t>
      </w:r>
      <w:r>
        <w:rPr>
          <w:rFonts w:hint="default" w:ascii="Times New Roman" w:hAnsi="Times New Roman" w:cs="Times New Roman"/>
          <w:sz w:val="24"/>
          <w:szCs w:val="24"/>
          <w:lang w:val="en-US"/>
        </w:rPr>
        <w:t>s</w:t>
      </w:r>
      <w:r>
        <w:rPr>
          <w:rFonts w:hint="default" w:ascii="Times New Roman" w:hAnsi="Times New Roman" w:cs="Times New Roman"/>
          <w:sz w:val="24"/>
          <w:szCs w:val="24"/>
        </w:rPr>
        <w:t xml:space="preserve"> of recommendation and conclusion of the</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report.</w:t>
      </w:r>
    </w:p>
    <w:p>
      <w:pPr>
        <w:spacing w:after="0" w:line="360" w:lineRule="auto"/>
        <w:ind w:left="200" w:leftChars="100" w:right="146" w:rightChars="73" w:firstLine="379" w:firstLineChars="158"/>
        <w:jc w:val="both"/>
        <w:rPr>
          <w:rFonts w:hint="default" w:ascii="Times New Roman" w:hAnsi="Times New Roman" w:cs="Times New Roman"/>
          <w:sz w:val="24"/>
          <w:szCs w:val="24"/>
        </w:rPr>
        <w:sectPr>
          <w:pgSz w:w="11906" w:h="16838"/>
          <w:pgMar w:top="1440" w:right="1080" w:bottom="1440" w:left="1080" w:header="720" w:footer="720" w:gutter="0"/>
          <w:cols w:space="720" w:num="1"/>
        </w:sectPr>
      </w:pPr>
    </w:p>
    <w:p>
      <w:pPr>
        <w:spacing w:line="360" w:lineRule="auto"/>
        <w:ind w:firstLine="482" w:firstLineChars="200"/>
        <w:jc w:val="both"/>
        <w:rPr>
          <w:rFonts w:hint="default" w:ascii="Times New Roman" w:hAnsi="Times New Roman" w:cs="Times New Roman"/>
          <w:b/>
          <w:bCs/>
          <w:sz w:val="24"/>
          <w:szCs w:val="24"/>
          <w:u w:val="thick"/>
          <w:lang w:val="en-US"/>
        </w:rPr>
      </w:pPr>
      <w:r>
        <w:rPr>
          <w:rFonts w:hint="default" w:ascii="Times New Roman" w:hAnsi="Times New Roman" w:cs="Times New Roman"/>
          <w:b/>
          <w:bCs/>
          <w:sz w:val="24"/>
          <w:szCs w:val="24"/>
          <w:u w:val="thick"/>
          <w:lang w:val="en-US"/>
        </w:rPr>
        <w:t>Table of Contents:</w:t>
      </w:r>
    </w:p>
    <w:p>
      <w:pPr>
        <w:pStyle w:val="12"/>
        <w:tabs>
          <w:tab w:val="right" w:leader="dot" w:pos="9600"/>
        </w:tabs>
        <w:spacing w:line="360" w:lineRule="auto"/>
        <w:ind w:left="200" w:leftChars="100" w:right="146" w:rightChars="73" w:firstLine="0" w:firstLineChars="0"/>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fldChar w:fldCharType="begin"/>
      </w:r>
      <w:r>
        <w:rPr>
          <w:rFonts w:hint="default" w:ascii="Times New Roman" w:hAnsi="Times New Roman" w:cs="Times New Roman"/>
          <w:b/>
          <w:bCs/>
          <w:sz w:val="24"/>
          <w:szCs w:val="24"/>
          <w:lang w:val="en-US"/>
        </w:rPr>
        <w:instrText xml:space="preserve">TOC \o "1-3" \h \u </w:instrText>
      </w:r>
      <w:r>
        <w:rPr>
          <w:rFonts w:hint="default" w:ascii="Times New Roman" w:hAnsi="Times New Roman" w:cs="Times New Roman"/>
          <w:b/>
          <w:bCs/>
          <w:sz w:val="24"/>
          <w:szCs w:val="24"/>
          <w:lang w:val="en-US"/>
        </w:rPr>
        <w:fldChar w:fldCharType="separate"/>
      </w:r>
    </w:p>
    <w:sdt>
      <w:sdtPr>
        <w:rPr>
          <w:rFonts w:ascii="SimSun" w:hAnsi="SimSun" w:eastAsia="SimSun" w:cstheme="minorBidi"/>
          <w:sz w:val="21"/>
          <w:lang w:val="en-US" w:eastAsia="zh-CN" w:bidi="ar-SA"/>
        </w:rPr>
        <w:id w:val="147456525"/>
        <w15:color w:val="DBDBDB"/>
        <w:docPartObj>
          <w:docPartGallery w:val="Table of Contents"/>
          <w:docPartUnique/>
        </w:docPartObj>
      </w:sdtPr>
      <w:sdtEndPr>
        <w:rPr>
          <w:rFonts w:hint="default" w:ascii="Times New Roman" w:hAnsi="Times New Roman" w:cs="Times New Roman" w:eastAsiaTheme="minorEastAsia"/>
          <w:sz w:val="24"/>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TOC \o "1-2" \h \u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_Toc23551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Chapter</w:t>
          </w:r>
          <w:r>
            <w:rPr>
              <w:rFonts w:hint="default" w:ascii="Times New Roman" w:hAnsi="Times New Roman" w:cs="Times New Roman"/>
              <w:sz w:val="24"/>
              <w:szCs w:val="24"/>
              <w:lang w:val="en-US"/>
            </w:rPr>
            <w:t>-</w:t>
          </w:r>
          <w:r>
            <w:rPr>
              <w:rFonts w:hint="default" w:ascii="Times New Roman" w:hAnsi="Times New Roman" w:cs="Times New Roman"/>
              <w:sz w:val="24"/>
              <w:szCs w:val="24"/>
            </w:rPr>
            <w:t>1: Introduction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_Toc23551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_Toc6126 </w:instrText>
          </w:r>
          <w:r>
            <w:rPr>
              <w:rFonts w:hint="default" w:ascii="Times New Roman" w:hAnsi="Times New Roman" w:cs="Times New Roman"/>
              <w:b/>
              <w:sz w:val="24"/>
              <w:szCs w:val="24"/>
            </w:rPr>
            <w:fldChar w:fldCharType="separate"/>
          </w:r>
          <w:r>
            <w:rPr>
              <w:rFonts w:hint="default" w:ascii="Times New Roman" w:hAnsi="Times New Roman" w:eastAsia="Times New Roman" w:cs="Times New Roman"/>
              <w:b/>
              <w:bCs/>
              <w:w w:val="98"/>
              <w:sz w:val="24"/>
              <w:szCs w:val="24"/>
              <w:lang w:val="en-US" w:eastAsia="en-US" w:bidi="ar-SA"/>
            </w:rPr>
            <w:t xml:space="preserve">1.1 </w:t>
          </w:r>
          <w:r>
            <w:rPr>
              <w:rFonts w:hint="default" w:ascii="Times New Roman" w:hAnsi="Times New Roman" w:cs="Times New Roman"/>
              <w:b/>
              <w:sz w:val="24"/>
              <w:szCs w:val="24"/>
              <w:lang w:val="en-US"/>
            </w:rPr>
            <w:t>Introduction</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_Toc6126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11</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_Toc6796 </w:instrText>
          </w:r>
          <w:r>
            <w:rPr>
              <w:rFonts w:hint="default" w:ascii="Times New Roman" w:hAnsi="Times New Roman" w:cs="Times New Roman"/>
              <w:b/>
              <w:sz w:val="24"/>
              <w:szCs w:val="24"/>
            </w:rPr>
            <w:fldChar w:fldCharType="separate"/>
          </w:r>
          <w:r>
            <w:rPr>
              <w:rFonts w:hint="default" w:ascii="Times New Roman" w:hAnsi="Times New Roman" w:eastAsia="Times New Roman" w:cs="Times New Roman"/>
              <w:b/>
              <w:bCs/>
              <w:w w:val="98"/>
              <w:sz w:val="24"/>
              <w:szCs w:val="24"/>
              <w:lang w:val="en-US" w:eastAsia="en-US" w:bidi="ar-SA"/>
            </w:rPr>
            <w:t xml:space="preserve">1.2 </w:t>
          </w:r>
          <w:r>
            <w:rPr>
              <w:rFonts w:hint="default" w:ascii="Times New Roman" w:hAnsi="Times New Roman" w:cs="Times New Roman"/>
              <w:b/>
              <w:sz w:val="24"/>
              <w:szCs w:val="24"/>
            </w:rPr>
            <w:t>Background of the</w:t>
          </w:r>
          <w:r>
            <w:rPr>
              <w:rFonts w:hint="default" w:ascii="Times New Roman" w:hAnsi="Times New Roman" w:cs="Times New Roman"/>
              <w:b/>
              <w:spacing w:val="-8"/>
              <w:sz w:val="24"/>
              <w:szCs w:val="24"/>
            </w:rPr>
            <w:t xml:space="preserve"> </w:t>
          </w:r>
          <w:r>
            <w:rPr>
              <w:rFonts w:hint="default" w:ascii="Times New Roman" w:hAnsi="Times New Roman" w:cs="Times New Roman"/>
              <w:b/>
              <w:sz w:val="24"/>
              <w:szCs w:val="24"/>
            </w:rPr>
            <w:t>Report</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_Toc6796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12</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_Toc32097 </w:instrText>
          </w:r>
          <w:r>
            <w:rPr>
              <w:rFonts w:hint="default" w:ascii="Times New Roman" w:hAnsi="Times New Roman" w:cs="Times New Roman"/>
              <w:b/>
              <w:sz w:val="24"/>
              <w:szCs w:val="24"/>
            </w:rPr>
            <w:fldChar w:fldCharType="separate"/>
          </w:r>
          <w:r>
            <w:rPr>
              <w:rFonts w:hint="default" w:ascii="Times New Roman" w:hAnsi="Times New Roman" w:eastAsia="Times New Roman" w:cs="Times New Roman"/>
              <w:b/>
              <w:bCs/>
              <w:w w:val="98"/>
              <w:sz w:val="24"/>
              <w:szCs w:val="24"/>
              <w:lang w:val="en-US" w:eastAsia="en-US" w:bidi="ar-SA"/>
            </w:rPr>
            <w:t xml:space="preserve">1.3 </w:t>
          </w:r>
          <w:r>
            <w:rPr>
              <w:rFonts w:hint="default" w:ascii="Times New Roman" w:hAnsi="Times New Roman" w:cs="Times New Roman"/>
              <w:b/>
              <w:sz w:val="24"/>
              <w:szCs w:val="24"/>
            </w:rPr>
            <w:t>Objective of the</w:t>
          </w:r>
          <w:r>
            <w:rPr>
              <w:rFonts w:hint="default" w:ascii="Times New Roman" w:hAnsi="Times New Roman" w:cs="Times New Roman"/>
              <w:b/>
              <w:spacing w:val="-6"/>
              <w:sz w:val="24"/>
              <w:szCs w:val="24"/>
            </w:rPr>
            <w:t xml:space="preserve"> </w:t>
          </w:r>
          <w:r>
            <w:rPr>
              <w:rFonts w:hint="default" w:ascii="Times New Roman" w:hAnsi="Times New Roman" w:cs="Times New Roman"/>
              <w:b/>
              <w:sz w:val="24"/>
              <w:szCs w:val="24"/>
            </w:rPr>
            <w:t>Study</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_Toc32097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13</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_Toc11012 </w:instrText>
          </w:r>
          <w:r>
            <w:rPr>
              <w:rFonts w:hint="default" w:ascii="Times New Roman" w:hAnsi="Times New Roman" w:cs="Times New Roman"/>
              <w:b/>
              <w:sz w:val="24"/>
              <w:szCs w:val="24"/>
            </w:rPr>
            <w:fldChar w:fldCharType="separate"/>
          </w:r>
          <w:r>
            <w:rPr>
              <w:rFonts w:hint="default" w:ascii="Times New Roman" w:hAnsi="Times New Roman" w:eastAsia="Times New Roman" w:cs="Times New Roman"/>
              <w:b/>
              <w:bCs/>
              <w:w w:val="98"/>
              <w:sz w:val="24"/>
              <w:szCs w:val="24"/>
              <w:lang w:val="en-US" w:eastAsia="en-US" w:bidi="ar-SA"/>
            </w:rPr>
            <w:t xml:space="preserve">1.4 </w:t>
          </w:r>
          <w:r>
            <w:rPr>
              <w:rFonts w:hint="default" w:ascii="Times New Roman" w:hAnsi="Times New Roman" w:cs="Times New Roman"/>
              <w:b/>
              <w:sz w:val="24"/>
              <w:szCs w:val="24"/>
            </w:rPr>
            <w:t>Methodology</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_Toc11012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14</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_Toc7465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bCs/>
              <w:w w:val="97"/>
              <w:sz w:val="24"/>
              <w:szCs w:val="24"/>
              <w:lang w:val="en-US" w:eastAsia="en-US" w:bidi="ar-SA"/>
            </w:rPr>
            <w:t xml:space="preserve">(a) </w:t>
          </w:r>
          <w:r>
            <w:rPr>
              <w:rFonts w:hint="default" w:ascii="Times New Roman" w:hAnsi="Times New Roman" w:cs="Times New Roman"/>
              <w:sz w:val="24"/>
              <w:szCs w:val="24"/>
            </w:rPr>
            <w:t>Primary</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Sourc</w:t>
          </w:r>
          <w:r>
            <w:rPr>
              <w:rFonts w:hint="default" w:ascii="Times New Roman" w:hAnsi="Times New Roman" w:cs="Times New Roman"/>
              <w:sz w:val="24"/>
              <w:szCs w:val="24"/>
              <w:lang w:val="en-US"/>
            </w:rPr>
            <w:t xml:space="preserve">e: </w:t>
          </w:r>
          <w:r>
            <w:rPr>
              <w:rFonts w:hint="default" w:ascii="Times New Roman" w:hAnsi="Times New Roman" w:cs="Times New Roman"/>
              <w:bCs w:val="0"/>
              <w:sz w:val="24"/>
              <w:szCs w:val="24"/>
              <w:lang w:val="en-US"/>
            </w:rPr>
            <w:t>Evaluate various companies’ to collect data and the process they follow</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_Toc7465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_Toc7488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bCs/>
              <w:w w:val="97"/>
              <w:sz w:val="24"/>
              <w:szCs w:val="24"/>
              <w:lang w:val="en-US" w:eastAsia="en-US" w:bidi="ar-SA"/>
            </w:rPr>
            <w:t xml:space="preserve">(b) </w:t>
          </w:r>
          <w:r>
            <w:rPr>
              <w:rFonts w:hint="default" w:ascii="Times New Roman" w:hAnsi="Times New Roman" w:cs="Times New Roman"/>
              <w:sz w:val="24"/>
              <w:szCs w:val="24"/>
            </w:rPr>
            <w:t>Secondary</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Source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_Toc7488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_Toc600 </w:instrText>
          </w:r>
          <w:r>
            <w:rPr>
              <w:rFonts w:hint="default" w:ascii="Times New Roman" w:hAnsi="Times New Roman" w:cs="Times New Roman"/>
              <w:b/>
              <w:sz w:val="24"/>
              <w:szCs w:val="24"/>
            </w:rPr>
            <w:fldChar w:fldCharType="separate"/>
          </w:r>
          <w:r>
            <w:rPr>
              <w:rFonts w:hint="default" w:ascii="Times New Roman" w:hAnsi="Times New Roman" w:eastAsia="Times New Roman" w:cs="Times New Roman"/>
              <w:b/>
              <w:bCs/>
              <w:w w:val="98"/>
              <w:sz w:val="24"/>
              <w:szCs w:val="24"/>
              <w:lang w:val="en-US" w:eastAsia="en-US" w:bidi="ar-SA"/>
            </w:rPr>
            <w:t xml:space="preserve">1.5 </w:t>
          </w:r>
          <w:r>
            <w:rPr>
              <w:rFonts w:hint="default" w:ascii="Times New Roman" w:hAnsi="Times New Roman" w:cs="Times New Roman"/>
              <w:b/>
              <w:sz w:val="24"/>
              <w:szCs w:val="24"/>
            </w:rPr>
            <w:t>Limitations of the</w:t>
          </w:r>
          <w:r>
            <w:rPr>
              <w:rFonts w:hint="default" w:ascii="Times New Roman" w:hAnsi="Times New Roman" w:cs="Times New Roman"/>
              <w:b/>
              <w:spacing w:val="-8"/>
              <w:sz w:val="24"/>
              <w:szCs w:val="24"/>
            </w:rPr>
            <w:t xml:space="preserve"> </w:t>
          </w:r>
          <w:r>
            <w:rPr>
              <w:rFonts w:hint="default" w:ascii="Times New Roman" w:hAnsi="Times New Roman" w:cs="Times New Roman"/>
              <w:b/>
              <w:sz w:val="24"/>
              <w:szCs w:val="24"/>
            </w:rPr>
            <w:t>Study</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_Toc600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14</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_Toc10274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Chap</w:t>
          </w:r>
          <w:r>
            <w:rPr>
              <w:rFonts w:hint="default" w:ascii="Times New Roman" w:hAnsi="Times New Roman" w:cs="Times New Roman"/>
              <w:sz w:val="24"/>
              <w:szCs w:val="24"/>
              <w:lang w:val="en-US"/>
            </w:rPr>
            <w:t>t</w:t>
          </w:r>
          <w:r>
            <w:rPr>
              <w:rFonts w:hint="default" w:ascii="Times New Roman" w:hAnsi="Times New Roman" w:cs="Times New Roman"/>
              <w:sz w:val="24"/>
              <w:szCs w:val="24"/>
            </w:rPr>
            <w:t>er</w:t>
          </w:r>
          <w:r>
            <w:rPr>
              <w:rFonts w:hint="default" w:ascii="Times New Roman" w:hAnsi="Times New Roman" w:cs="Times New Roman"/>
              <w:sz w:val="24"/>
              <w:szCs w:val="24"/>
              <w:lang w:val="en-US"/>
            </w:rPr>
            <w:t>-</w:t>
          </w:r>
          <w:r>
            <w:rPr>
              <w:rFonts w:hint="default" w:ascii="Times New Roman" w:hAnsi="Times New Roman" w:cs="Times New Roman"/>
              <w:sz w:val="24"/>
              <w:szCs w:val="24"/>
            </w:rPr>
            <w:t>2:</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Company</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Profile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_Toc10274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_Toc26625 </w:instrText>
          </w:r>
          <w:r>
            <w:rPr>
              <w:rFonts w:hint="default" w:ascii="Times New Roman" w:hAnsi="Times New Roman" w:cs="Times New Roman"/>
              <w:b/>
              <w:sz w:val="24"/>
              <w:szCs w:val="24"/>
            </w:rPr>
            <w:fldChar w:fldCharType="separate"/>
          </w:r>
          <w:r>
            <w:rPr>
              <w:rFonts w:hint="default" w:ascii="Times New Roman" w:hAnsi="Times New Roman" w:eastAsia="Times New Roman" w:cs="Times New Roman"/>
              <w:b/>
              <w:bCs/>
              <w:w w:val="98"/>
              <w:sz w:val="24"/>
              <w:szCs w:val="24"/>
              <w:lang w:val="en-US" w:eastAsia="en-US" w:bidi="ar-SA"/>
            </w:rPr>
            <w:t xml:space="preserve">2.1 </w:t>
          </w:r>
          <w:r>
            <w:rPr>
              <w:rFonts w:hint="default" w:ascii="Times New Roman" w:hAnsi="Times New Roman" w:cs="Times New Roman"/>
              <w:b/>
              <w:sz w:val="24"/>
              <w:szCs w:val="24"/>
              <w:lang w:val="en-US"/>
            </w:rPr>
            <w:t xml:space="preserve">Overview of </w:t>
          </w:r>
          <w:r>
            <w:rPr>
              <w:rFonts w:hint="default" w:ascii="Times New Roman" w:hAnsi="Times New Roman" w:cs="Times New Roman"/>
              <w:b/>
              <w:sz w:val="24"/>
              <w:szCs w:val="24"/>
            </w:rPr>
            <w:t>Organization:</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_Toc26625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17</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_Toc17247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Board of Directors: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_Toc17247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_Toc5187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Mission: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_Toc5187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_Toc7380 </w:instrText>
          </w:r>
          <w:r>
            <w:rPr>
              <w:rFonts w:hint="default" w:ascii="Times New Roman" w:hAnsi="Times New Roman" w:cs="Times New Roman"/>
              <w:b/>
              <w:sz w:val="24"/>
              <w:szCs w:val="24"/>
            </w:rPr>
            <w:fldChar w:fldCharType="separate"/>
          </w:r>
          <w:r>
            <w:rPr>
              <w:rFonts w:hint="default" w:ascii="Times New Roman" w:hAnsi="Times New Roman" w:eastAsia="Times New Roman" w:cs="Times New Roman"/>
              <w:b/>
              <w:bCs/>
              <w:w w:val="98"/>
              <w:sz w:val="24"/>
              <w:szCs w:val="24"/>
              <w:lang w:val="en-US" w:eastAsia="en-US" w:bidi="ar-SA"/>
            </w:rPr>
            <w:t xml:space="preserve">2.2 </w:t>
          </w:r>
          <w:r>
            <w:rPr>
              <w:rFonts w:hint="default" w:ascii="Times New Roman" w:hAnsi="Times New Roman" w:cs="Times New Roman"/>
              <w:b/>
              <w:bCs/>
              <w:sz w:val="24"/>
              <w:szCs w:val="24"/>
              <w:lang w:val="en-US"/>
            </w:rPr>
            <w:t>Recent Technology’s Materials in VAINBD</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_Toc7380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19</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_Toc11618 </w:instrText>
          </w:r>
          <w:r>
            <w:rPr>
              <w:rFonts w:hint="default" w:ascii="Times New Roman" w:hAnsi="Times New Roman" w:cs="Times New Roman"/>
              <w:b/>
              <w:sz w:val="24"/>
              <w:szCs w:val="24"/>
            </w:rPr>
            <w:fldChar w:fldCharType="separate"/>
          </w:r>
          <w:r>
            <w:rPr>
              <w:rFonts w:hint="default" w:ascii="Times New Roman" w:hAnsi="Times New Roman" w:eastAsia="Times New Roman" w:cs="Times New Roman"/>
              <w:b/>
              <w:bCs/>
              <w:w w:val="98"/>
              <w:sz w:val="24"/>
              <w:szCs w:val="24"/>
              <w:lang w:val="en-US" w:eastAsia="en-US" w:bidi="ar-SA"/>
            </w:rPr>
            <w:t xml:space="preserve">2.3 </w:t>
          </w:r>
          <w:r>
            <w:rPr>
              <w:rFonts w:hint="default" w:ascii="Times New Roman" w:hAnsi="Times New Roman" w:cs="Times New Roman"/>
              <w:b/>
              <w:bCs/>
              <w:sz w:val="24"/>
              <w:szCs w:val="24"/>
              <w:lang w:val="en-US"/>
            </w:rPr>
            <w:t>Structure of HRM processes in the ICT age</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_Toc11618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20</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_Toc24829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Cha</w:t>
          </w:r>
          <w:r>
            <w:rPr>
              <w:rFonts w:hint="default" w:ascii="Times New Roman" w:hAnsi="Times New Roman" w:cs="Times New Roman"/>
              <w:sz w:val="24"/>
              <w:szCs w:val="24"/>
              <w:lang w:val="en-US"/>
            </w:rPr>
            <w:t>p</w:t>
          </w:r>
          <w:r>
            <w:rPr>
              <w:rFonts w:hint="default" w:ascii="Times New Roman" w:hAnsi="Times New Roman" w:cs="Times New Roman"/>
              <w:sz w:val="24"/>
              <w:szCs w:val="24"/>
            </w:rPr>
            <w:t>ter</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3: </w:t>
          </w:r>
          <w:r>
            <w:rPr>
              <w:rFonts w:hint="default" w:ascii="Times New Roman" w:hAnsi="Times New Roman" w:cs="Times New Roman"/>
              <w:sz w:val="24"/>
              <w:szCs w:val="24"/>
              <w:lang w:val="en-US"/>
            </w:rPr>
            <w:t>Literature Review</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_Toc24829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_Toc4500 </w:instrText>
          </w:r>
          <w:r>
            <w:rPr>
              <w:rFonts w:hint="default" w:ascii="Times New Roman" w:hAnsi="Times New Roman" w:cs="Times New Roman"/>
              <w:b/>
              <w:sz w:val="24"/>
              <w:szCs w:val="24"/>
            </w:rPr>
            <w:fldChar w:fldCharType="separate"/>
          </w:r>
          <w:r>
            <w:rPr>
              <w:rFonts w:hint="default" w:ascii="Times New Roman" w:hAnsi="Times New Roman" w:cs="Times New Roman"/>
              <w:b/>
              <w:bCs/>
              <w:w w:val="98"/>
              <w:sz w:val="24"/>
              <w:szCs w:val="24"/>
              <w:lang w:val="en-US" w:eastAsia="en-US" w:bidi="ar-SA"/>
            </w:rPr>
            <w:t xml:space="preserve">3.1 </w:t>
          </w:r>
          <w:r>
            <w:rPr>
              <w:rFonts w:hint="default" w:ascii="Times New Roman" w:hAnsi="Times New Roman" w:cs="Times New Roman"/>
              <w:b/>
              <w:sz w:val="24"/>
              <w:szCs w:val="24"/>
              <w:lang w:val="en-US"/>
            </w:rPr>
            <w:t>HR Desegregated Model’s Collision</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_Toc4500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34</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_Toc1034 </w:instrText>
          </w:r>
          <w:r>
            <w:rPr>
              <w:rFonts w:hint="default" w:ascii="Times New Roman" w:hAnsi="Times New Roman" w:cs="Times New Roman"/>
              <w:sz w:val="24"/>
              <w:szCs w:val="24"/>
            </w:rPr>
            <w:fldChar w:fldCharType="separate"/>
          </w:r>
          <w:r>
            <w:rPr>
              <w:rFonts w:hint="default" w:ascii="Times New Roman" w:hAnsi="Times New Roman" w:cs="Times New Roman"/>
              <w:bCs/>
              <w:i/>
              <w:sz w:val="24"/>
              <w:szCs w:val="24"/>
              <w:lang w:val="en-US" w:eastAsia="en-US" w:bidi="ar-SA"/>
            </w:rPr>
            <w:t xml:space="preserve">• </w:t>
          </w:r>
          <w:r>
            <w:rPr>
              <w:rFonts w:hint="default" w:ascii="Times New Roman" w:hAnsi="Times New Roman" w:cs="Times New Roman"/>
              <w:bCs/>
              <w:i/>
              <w:w w:val="105"/>
              <w:sz w:val="24"/>
              <w:szCs w:val="24"/>
              <w:lang w:val="en-US"/>
            </w:rPr>
            <w:t>Insider Model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_Toc1034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_Toc11430 </w:instrText>
          </w:r>
          <w:r>
            <w:rPr>
              <w:rFonts w:hint="default" w:ascii="Times New Roman" w:hAnsi="Times New Roman" w:cs="Times New Roman"/>
              <w:sz w:val="24"/>
              <w:szCs w:val="24"/>
            </w:rPr>
            <w:fldChar w:fldCharType="separate"/>
          </w:r>
          <w:r>
            <w:rPr>
              <w:rFonts w:hint="default" w:ascii="Times New Roman" w:hAnsi="Times New Roman" w:cs="Times New Roman"/>
              <w:i/>
              <w:sz w:val="24"/>
              <w:szCs w:val="24"/>
              <w:lang w:val="en-US" w:eastAsia="en-US" w:bidi="ar-SA"/>
            </w:rPr>
            <w:t xml:space="preserve">• </w:t>
          </w:r>
          <w:r>
            <w:rPr>
              <w:rFonts w:hint="default" w:ascii="Times New Roman" w:hAnsi="Times New Roman" w:cs="Times New Roman"/>
              <w:bCs/>
              <w:i/>
              <w:w w:val="105"/>
              <w:sz w:val="24"/>
              <w:szCs w:val="24"/>
              <w:lang w:val="en-US"/>
            </w:rPr>
            <w:t>Outsider Models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_Toc11430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_Toc19658 </w:instrText>
          </w:r>
          <w:r>
            <w:rPr>
              <w:rFonts w:hint="default" w:ascii="Times New Roman" w:hAnsi="Times New Roman" w:cs="Times New Roman"/>
              <w:sz w:val="24"/>
              <w:szCs w:val="24"/>
            </w:rPr>
            <w:fldChar w:fldCharType="separate"/>
          </w:r>
          <w:r>
            <w:rPr>
              <w:rFonts w:hint="default" w:ascii="Times New Roman" w:hAnsi="Times New Roman" w:cs="Times New Roman"/>
              <w:i/>
              <w:sz w:val="24"/>
              <w:szCs w:val="24"/>
              <w:lang w:val="en-US" w:eastAsia="en-US" w:bidi="ar-SA"/>
            </w:rPr>
            <w:t xml:space="preserve">• </w:t>
          </w:r>
          <w:r>
            <w:rPr>
              <w:rFonts w:hint="default" w:ascii="Times New Roman" w:hAnsi="Times New Roman" w:cs="Times New Roman"/>
              <w:bCs/>
              <w:i/>
              <w:spacing w:val="-1"/>
              <w:w w:val="105"/>
              <w:sz w:val="24"/>
              <w:szCs w:val="24"/>
              <w:lang w:val="en-US"/>
            </w:rPr>
            <w:t>Compensation designing</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_Toc19658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_Toc4265 </w:instrText>
          </w:r>
          <w:r>
            <w:rPr>
              <w:rFonts w:hint="default" w:ascii="Times New Roman" w:hAnsi="Times New Roman" w:cs="Times New Roman"/>
              <w:sz w:val="24"/>
              <w:szCs w:val="24"/>
            </w:rPr>
            <w:fldChar w:fldCharType="separate"/>
          </w:r>
          <w:r>
            <w:rPr>
              <w:rFonts w:hint="default" w:ascii="Times New Roman" w:hAnsi="Times New Roman" w:cs="Times New Roman"/>
              <w:bCs/>
              <w:i/>
              <w:iCs/>
              <w:sz w:val="24"/>
              <w:szCs w:val="24"/>
              <w:lang w:val="en-US" w:eastAsia="en-US" w:bidi="ar-SA"/>
            </w:rPr>
            <w:t xml:space="preserve">• </w:t>
          </w:r>
          <w:r>
            <w:rPr>
              <w:rFonts w:hint="default" w:ascii="Times New Roman" w:hAnsi="Times New Roman" w:cs="Times New Roman"/>
              <w:bCs/>
              <w:i/>
              <w:iCs/>
              <w:w w:val="105"/>
              <w:sz w:val="24"/>
              <w:szCs w:val="24"/>
              <w:lang w:val="en-US"/>
            </w:rPr>
            <w:t>Advantages Management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_Toc4265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_Toc16792 </w:instrText>
          </w:r>
          <w:r>
            <w:rPr>
              <w:rFonts w:hint="default" w:ascii="Times New Roman" w:hAnsi="Times New Roman" w:cs="Times New Roman"/>
              <w:b/>
              <w:sz w:val="24"/>
              <w:szCs w:val="24"/>
            </w:rPr>
            <w:fldChar w:fldCharType="separate"/>
          </w:r>
          <w:r>
            <w:rPr>
              <w:rFonts w:hint="default" w:ascii="Times New Roman" w:hAnsi="Times New Roman" w:cs="Times New Roman"/>
              <w:b/>
              <w:bCs/>
              <w:w w:val="98"/>
              <w:sz w:val="24"/>
              <w:szCs w:val="24"/>
              <w:lang w:val="en-US" w:eastAsia="en-US" w:bidi="ar-SA"/>
            </w:rPr>
            <w:t xml:space="preserve">3.2 </w:t>
          </w:r>
          <w:r>
            <w:rPr>
              <w:rFonts w:hint="default" w:ascii="Times New Roman" w:hAnsi="Times New Roman" w:cs="Times New Roman"/>
              <w:b/>
              <w:sz w:val="24"/>
              <w:szCs w:val="24"/>
              <w:lang w:val="en-US"/>
            </w:rPr>
            <w:t>HRIS in Job Perspective</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_Toc16792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42</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_Toc15573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Chapter</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4: </w:t>
          </w:r>
          <w:r>
            <w:rPr>
              <w:rFonts w:hint="default" w:ascii="Times New Roman" w:hAnsi="Times New Roman" w:cs="Times New Roman"/>
              <w:sz w:val="24"/>
              <w:szCs w:val="24"/>
              <w:lang w:val="en-US"/>
            </w:rPr>
            <w:t xml:space="preserve">   Research Methodology of </w:t>
          </w:r>
          <w:r>
            <w:rPr>
              <w:rFonts w:hint="default" w:ascii="Times New Roman" w:hAnsi="Times New Roman" w:cs="Times New Roman"/>
              <w:sz w:val="24"/>
              <w:szCs w:val="24"/>
            </w:rPr>
            <w:t>Analysis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_Toc15573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_Toc22005 </w:instrText>
          </w:r>
          <w:r>
            <w:rPr>
              <w:rFonts w:hint="default" w:ascii="Times New Roman" w:hAnsi="Times New Roman" w:cs="Times New Roman"/>
              <w:b/>
              <w:sz w:val="24"/>
              <w:szCs w:val="24"/>
            </w:rPr>
            <w:fldChar w:fldCharType="separate"/>
          </w:r>
          <w:r>
            <w:rPr>
              <w:rFonts w:hint="default" w:ascii="Times New Roman" w:hAnsi="Times New Roman" w:eastAsia="Times New Roman" w:cs="Times New Roman"/>
              <w:b/>
              <w:bCs/>
              <w:w w:val="100"/>
              <w:sz w:val="24"/>
              <w:szCs w:val="24"/>
              <w:lang w:val="en-US" w:eastAsia="en-US" w:bidi="ar-SA"/>
            </w:rPr>
            <w:t xml:space="preserve">4.1 </w:t>
          </w:r>
          <w:r>
            <w:rPr>
              <w:rFonts w:hint="default" w:ascii="Times New Roman" w:hAnsi="Times New Roman" w:cs="Times New Roman"/>
              <w:b/>
              <w:sz w:val="24"/>
              <w:szCs w:val="24"/>
              <w:lang w:val="en-US"/>
            </w:rPr>
            <w:t>Model of Research</w:t>
          </w:r>
          <w:r>
            <w:rPr>
              <w:rFonts w:hint="default" w:ascii="Times New Roman" w:hAnsi="Times New Roman" w:cs="Times New Roman"/>
              <w:b/>
              <w:sz w:val="24"/>
              <w:szCs w:val="24"/>
            </w:rPr>
            <w:t>:</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_Toc22005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45</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_Toc2881 </w:instrText>
          </w:r>
          <w:r>
            <w:rPr>
              <w:rFonts w:hint="default" w:ascii="Times New Roman" w:hAnsi="Times New Roman" w:cs="Times New Roman"/>
              <w:b/>
              <w:sz w:val="24"/>
              <w:szCs w:val="24"/>
            </w:rPr>
            <w:fldChar w:fldCharType="separate"/>
          </w:r>
          <w:r>
            <w:rPr>
              <w:rFonts w:hint="default" w:ascii="Times New Roman" w:hAnsi="Times New Roman" w:eastAsia="Times New Roman" w:cs="Times New Roman"/>
              <w:b/>
              <w:bCs/>
              <w:w w:val="100"/>
              <w:sz w:val="24"/>
              <w:szCs w:val="24"/>
              <w:lang w:val="en-US" w:eastAsia="en-US" w:bidi="ar-SA"/>
            </w:rPr>
            <w:t xml:space="preserve">4.2 </w:t>
          </w:r>
          <w:r>
            <w:rPr>
              <w:rFonts w:hint="default" w:ascii="Times New Roman" w:hAnsi="Times New Roman" w:cs="Times New Roman"/>
              <w:b/>
              <w:w w:val="105"/>
              <w:sz w:val="24"/>
              <w:szCs w:val="24"/>
              <w:lang w:val="en-US"/>
            </w:rPr>
            <w:t>Structure</w:t>
          </w:r>
          <w:r>
            <w:rPr>
              <w:rFonts w:hint="default" w:ascii="Times New Roman" w:hAnsi="Times New Roman" w:cs="Times New Roman"/>
              <w:b/>
              <w:w w:val="105"/>
              <w:sz w:val="24"/>
              <w:szCs w:val="24"/>
            </w:rPr>
            <w:t xml:space="preserve"> for HRIS</w:t>
          </w:r>
          <w:r>
            <w:rPr>
              <w:rFonts w:hint="default" w:ascii="Times New Roman" w:hAnsi="Times New Roman" w:cs="Times New Roman"/>
              <w:b/>
              <w:spacing w:val="-7"/>
              <w:w w:val="105"/>
              <w:sz w:val="24"/>
              <w:szCs w:val="24"/>
            </w:rPr>
            <w:t xml:space="preserve"> </w:t>
          </w:r>
          <w:r>
            <w:rPr>
              <w:rFonts w:hint="default" w:ascii="Times New Roman" w:hAnsi="Times New Roman" w:cs="Times New Roman"/>
              <w:b/>
              <w:spacing w:val="-7"/>
              <w:w w:val="105"/>
              <w:sz w:val="24"/>
              <w:szCs w:val="24"/>
              <w:lang w:val="en-US"/>
            </w:rPr>
            <w:t>victory:</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_Toc2881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46</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_Toc17864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Chapter</w:t>
          </w:r>
          <w:r>
            <w:rPr>
              <w:rFonts w:hint="default" w:ascii="Times New Roman" w:hAnsi="Times New Roman" w:cs="Times New Roman"/>
              <w:sz w:val="24"/>
              <w:szCs w:val="24"/>
              <w:lang w:val="en-US"/>
            </w:rPr>
            <w:t>-</w:t>
          </w:r>
          <w:r>
            <w:rPr>
              <w:rFonts w:hint="default" w:ascii="Times New Roman" w:hAnsi="Times New Roman" w:cs="Times New Roman"/>
              <w:sz w:val="24"/>
              <w:szCs w:val="24"/>
            </w:rPr>
            <w:t>5:</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_Toc17864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8"/>
            <w:tabs>
              <w:tab w:val="right" w:leader="dot" w:pos="974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_Toc12705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val="en-US"/>
            </w:rPr>
            <w:t>Findings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_Toc12705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6"/>
            <w:tabs>
              <w:tab w:val="right" w:leader="dot" w:pos="9746"/>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_Toc23479 </w:instrText>
          </w:r>
          <w:r>
            <w:rPr>
              <w:rFonts w:hint="default" w:ascii="Times New Roman" w:hAnsi="Times New Roman" w:cs="Times New Roman"/>
              <w:b/>
              <w:sz w:val="24"/>
              <w:szCs w:val="24"/>
            </w:rPr>
            <w:fldChar w:fldCharType="separate"/>
          </w:r>
          <w:r>
            <w:rPr>
              <w:rFonts w:hint="default" w:ascii="Times New Roman" w:hAnsi="Times New Roman" w:cs="Times New Roman"/>
              <w:b/>
              <w:bCs/>
              <w:w w:val="105"/>
              <w:sz w:val="24"/>
              <w:szCs w:val="24"/>
              <w:lang w:val="en-US"/>
            </w:rPr>
            <w:t>Reference</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_Toc23479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52</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end"/>
          </w:r>
        </w:p>
      </w:sdtContent>
    </w:sdt>
    <w:p>
      <w:pPr>
        <w:pStyle w:val="13"/>
        <w:tabs>
          <w:tab w:val="right" w:leader="dot" w:pos="9600"/>
        </w:tabs>
        <w:spacing w:line="360" w:lineRule="auto"/>
        <w:ind w:left="200" w:leftChars="100" w:firstLine="0" w:firstLineChars="0"/>
        <w:jc w:val="both"/>
        <w:rPr>
          <w:rFonts w:hint="default" w:ascii="Times New Roman" w:hAnsi="Times New Roman" w:cs="Times New Roman"/>
          <w:sz w:val="24"/>
          <w:szCs w:val="24"/>
        </w:rPr>
      </w:pPr>
      <w:r>
        <w:rPr>
          <w:rFonts w:hint="default" w:ascii="Times New Roman" w:hAnsi="Times New Roman" w:cs="Times New Roman"/>
          <w:bCs/>
          <w:sz w:val="24"/>
          <w:szCs w:val="24"/>
          <w:lang w:val="en-US"/>
        </w:rPr>
        <w:fldChar w:fldCharType="begin"/>
      </w:r>
      <w:r>
        <w:rPr>
          <w:rFonts w:hint="default" w:ascii="Times New Roman" w:hAnsi="Times New Roman" w:cs="Times New Roman"/>
          <w:bCs/>
          <w:sz w:val="24"/>
          <w:szCs w:val="24"/>
          <w:lang w:val="en-US"/>
        </w:rPr>
        <w:instrText xml:space="preserve"> HYPERLINK \l _Toc2213 </w:instrText>
      </w:r>
      <w:r>
        <w:rPr>
          <w:rFonts w:hint="default" w:ascii="Times New Roman" w:hAnsi="Times New Roman" w:cs="Times New Roman"/>
          <w:bCs/>
          <w:sz w:val="24"/>
          <w:szCs w:val="24"/>
          <w:lang w:val="en-US"/>
        </w:rPr>
        <w:fldChar w:fldCharType="separate"/>
      </w:r>
      <w:r>
        <w:rPr>
          <w:rFonts w:hint="default" w:ascii="Times New Roman" w:hAnsi="Times New Roman" w:cs="Times New Roman"/>
          <w:sz w:val="24"/>
          <w:szCs w:val="24"/>
        </w:rPr>
        <w:t>Recommendation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_Toc2213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49</w:t>
      </w:r>
      <w:r>
        <w:rPr>
          <w:rFonts w:hint="default" w:ascii="Times New Roman" w:hAnsi="Times New Roman" w:cs="Times New Roman"/>
          <w:sz w:val="24"/>
          <w:szCs w:val="24"/>
        </w:rPr>
        <w:fldChar w:fldCharType="end"/>
      </w:r>
      <w:r>
        <w:rPr>
          <w:rFonts w:hint="default" w:ascii="Times New Roman" w:hAnsi="Times New Roman" w:cs="Times New Roman"/>
          <w:bCs/>
          <w:sz w:val="24"/>
          <w:szCs w:val="24"/>
          <w:lang w:val="en-US"/>
        </w:rPr>
        <w:fldChar w:fldCharType="end"/>
      </w:r>
    </w:p>
    <w:p>
      <w:pPr>
        <w:pStyle w:val="11"/>
        <w:tabs>
          <w:tab w:val="right" w:leader="dot" w:pos="9600"/>
        </w:tabs>
        <w:spacing w:line="360" w:lineRule="auto"/>
        <w:ind w:left="200" w:leftChars="100" w:firstLine="0" w:firstLineChars="0"/>
        <w:jc w:val="both"/>
        <w:rPr>
          <w:rFonts w:hint="default" w:ascii="Times New Roman" w:hAnsi="Times New Roman" w:cs="Times New Roman"/>
          <w:sz w:val="24"/>
          <w:szCs w:val="24"/>
        </w:rPr>
      </w:pPr>
      <w:r>
        <w:rPr>
          <w:rFonts w:hint="default" w:ascii="Times New Roman" w:hAnsi="Times New Roman" w:cs="Times New Roman"/>
          <w:bCs/>
          <w:sz w:val="24"/>
          <w:szCs w:val="24"/>
          <w:lang w:val="en-US"/>
        </w:rPr>
        <w:fldChar w:fldCharType="begin"/>
      </w:r>
      <w:r>
        <w:rPr>
          <w:rFonts w:hint="default" w:ascii="Times New Roman" w:hAnsi="Times New Roman" w:cs="Times New Roman"/>
          <w:bCs/>
          <w:sz w:val="24"/>
          <w:szCs w:val="24"/>
          <w:lang w:val="en-US"/>
        </w:rPr>
        <w:instrText xml:space="preserve"> HYPERLINK \l _Toc25510 </w:instrText>
      </w:r>
      <w:r>
        <w:rPr>
          <w:rFonts w:hint="default" w:ascii="Times New Roman" w:hAnsi="Times New Roman" w:cs="Times New Roman"/>
          <w:bCs/>
          <w:sz w:val="24"/>
          <w:szCs w:val="24"/>
          <w:lang w:val="en-US"/>
        </w:rPr>
        <w:fldChar w:fldCharType="separate"/>
      </w:r>
      <w:r>
        <w:rPr>
          <w:rFonts w:hint="default" w:ascii="Times New Roman" w:hAnsi="Times New Roman" w:cs="Times New Roman"/>
          <w:bCs/>
          <w:w w:val="105"/>
          <w:sz w:val="24"/>
          <w:szCs w:val="24"/>
          <w:lang w:val="en-US"/>
        </w:rPr>
        <w:t>Reference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_Toc25510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52</w:t>
      </w:r>
      <w:r>
        <w:rPr>
          <w:rFonts w:hint="default" w:ascii="Times New Roman" w:hAnsi="Times New Roman" w:cs="Times New Roman"/>
          <w:sz w:val="24"/>
          <w:szCs w:val="24"/>
        </w:rPr>
        <w:fldChar w:fldCharType="end"/>
      </w:r>
      <w:r>
        <w:rPr>
          <w:rFonts w:hint="default" w:ascii="Times New Roman" w:hAnsi="Times New Roman" w:cs="Times New Roman"/>
          <w:bCs/>
          <w:sz w:val="24"/>
          <w:szCs w:val="24"/>
          <w:lang w:val="en-US"/>
        </w:rPr>
        <w:fldChar w:fldCharType="end"/>
      </w:r>
    </w:p>
    <w:p>
      <w:pPr>
        <w:spacing w:line="360" w:lineRule="auto"/>
        <w:ind w:left="200" w:leftChars="100" w:firstLine="0" w:firstLineChars="0"/>
        <w:jc w:val="both"/>
        <w:rPr>
          <w:rFonts w:hint="default" w:ascii="Times New Roman" w:hAnsi="Times New Roman" w:cs="Times New Roman"/>
          <w:b/>
          <w:bCs/>
          <w:sz w:val="24"/>
          <w:szCs w:val="24"/>
          <w:lang w:val="en-US"/>
        </w:rPr>
      </w:pPr>
      <w:r>
        <w:rPr>
          <w:rFonts w:hint="default" w:ascii="Times New Roman" w:hAnsi="Times New Roman" w:cs="Times New Roman"/>
          <w:bCs/>
          <w:sz w:val="24"/>
          <w:szCs w:val="24"/>
          <w:lang w:val="en-US"/>
        </w:rPr>
        <w:fldChar w:fldCharType="end"/>
      </w:r>
    </w:p>
    <w:p>
      <w:pPr>
        <w:pStyle w:val="2"/>
        <w:bidi w:val="0"/>
        <w:spacing w:line="360" w:lineRule="auto"/>
        <w:ind w:left="0" w:leftChars="0" w:firstLine="0" w:firstLineChars="0"/>
        <w:jc w:val="both"/>
        <w:outlineLvl w:val="9"/>
        <w:rPr>
          <w:rFonts w:hint="default"/>
        </w:rPr>
      </w:pPr>
      <w:bookmarkStart w:id="29" w:name="_Toc6193"/>
      <w:bookmarkStart w:id="30" w:name="_Toc32225"/>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pPr>
        <w:pStyle w:val="2"/>
        <w:bidi w:val="0"/>
        <w:ind w:firstLine="480" w:firstLineChars="50"/>
        <w:rPr>
          <w:rFonts w:hint="default"/>
        </w:rPr>
      </w:pPr>
      <w:bookmarkStart w:id="31" w:name="_Toc9761"/>
      <w:bookmarkStart w:id="32" w:name="_Toc22282"/>
      <w:bookmarkStart w:id="33" w:name="_Toc8393"/>
      <w:bookmarkStart w:id="34" w:name="_Toc30137"/>
      <w:bookmarkStart w:id="35" w:name="_Toc39"/>
      <w:bookmarkStart w:id="36" w:name="_Toc15876"/>
      <w:bookmarkStart w:id="37" w:name="_Toc23551"/>
      <w:r>
        <w:rPr>
          <w:rFonts w:hint="default"/>
        </w:rPr>
        <w:t>Chapter</w:t>
      </w:r>
      <w:r>
        <w:rPr>
          <w:rFonts w:hint="default"/>
          <w:lang w:val="en-US"/>
        </w:rPr>
        <w:t>-</w:t>
      </w:r>
      <w:r>
        <w:rPr>
          <w:rFonts w:hint="default"/>
        </w:rPr>
        <w:t>1: Introduction</w:t>
      </w:r>
      <w:bookmarkEnd w:id="29"/>
      <w:bookmarkEnd w:id="30"/>
      <w:bookmarkEnd w:id="31"/>
      <w:bookmarkEnd w:id="32"/>
      <w:bookmarkEnd w:id="33"/>
      <w:bookmarkEnd w:id="34"/>
      <w:bookmarkEnd w:id="35"/>
      <w:bookmarkEnd w:id="36"/>
      <w:bookmarkEnd w:id="37"/>
    </w:p>
    <w:p>
      <w:pPr>
        <w:pStyle w:val="3"/>
        <w:numPr>
          <w:ilvl w:val="0"/>
          <w:numId w:val="0"/>
        </w:numPr>
        <w:tabs>
          <w:tab w:val="left" w:pos="959"/>
        </w:tabs>
        <w:spacing w:before="6" w:after="0" w:line="360" w:lineRule="auto"/>
        <w:ind w:leftChars="200" w:right="0" w:rightChars="0"/>
        <w:jc w:val="both"/>
        <w:outlineLvl w:val="9"/>
        <w:rPr>
          <w:rFonts w:hint="default" w:ascii="Times New Roman" w:hAnsi="Times New Roman" w:cs="Times New Roman"/>
          <w:sz w:val="28"/>
          <w:szCs w:val="28"/>
        </w:rPr>
      </w:pPr>
      <w:r>
        <w:rPr>
          <w:rFonts w:hint="default" w:ascii="Times New Roman" w:hAnsi="Times New Roman" w:cs="Times New Roman"/>
          <w:b/>
          <w:sz w:val="24"/>
          <w:szCs w:val="24"/>
        </w:rPr>
        <w:br w:type="page"/>
      </w:r>
    </w:p>
    <w:p>
      <w:pPr>
        <w:pStyle w:val="3"/>
        <w:numPr>
          <w:ilvl w:val="1"/>
          <w:numId w:val="1"/>
        </w:numPr>
        <w:tabs>
          <w:tab w:val="left" w:pos="959"/>
        </w:tabs>
        <w:spacing w:before="6" w:after="0" w:line="360" w:lineRule="auto"/>
        <w:ind w:left="958" w:right="0" w:firstLine="560" w:firstLineChars="200"/>
        <w:jc w:val="both"/>
        <w:outlineLvl w:val="0"/>
        <w:rPr>
          <w:rFonts w:hint="default" w:ascii="Times New Roman" w:hAnsi="Times New Roman" w:cs="Times New Roman"/>
          <w:sz w:val="28"/>
          <w:szCs w:val="28"/>
        </w:rPr>
      </w:pPr>
      <w:bookmarkStart w:id="38" w:name="_Toc13128"/>
      <w:bookmarkStart w:id="39" w:name="_Toc14551"/>
      <w:bookmarkStart w:id="40" w:name="_Toc21344"/>
      <w:bookmarkStart w:id="41" w:name="_Toc28221"/>
      <w:bookmarkStart w:id="42" w:name="_Toc17615"/>
      <w:bookmarkStart w:id="43" w:name="_Toc30685"/>
      <w:bookmarkStart w:id="44" w:name="_Toc17764"/>
      <w:bookmarkStart w:id="45" w:name="_Toc6126"/>
      <w:r>
        <w:rPr>
          <w:rFonts w:hint="default" w:cs="Times New Roman"/>
          <w:sz w:val="28"/>
          <w:szCs w:val="28"/>
          <w:lang w:val="en-US"/>
        </w:rPr>
        <w:t>Introduction</w:t>
      </w:r>
      <w:bookmarkEnd w:id="38"/>
      <w:bookmarkEnd w:id="39"/>
      <w:bookmarkEnd w:id="40"/>
      <w:bookmarkEnd w:id="41"/>
      <w:bookmarkEnd w:id="42"/>
      <w:bookmarkEnd w:id="43"/>
      <w:bookmarkEnd w:id="44"/>
      <w:bookmarkEnd w:id="45"/>
    </w:p>
    <w:p>
      <w:pPr>
        <w:spacing w:line="360" w:lineRule="auto"/>
        <w:ind w:firstLine="480" w:firstLineChars="200"/>
        <w:jc w:val="both"/>
        <w:rPr>
          <w:rFonts w:hint="default" w:ascii="Times New Roman" w:hAnsi="Times New Roman" w:cs="Times New Roman"/>
          <w:sz w:val="24"/>
          <w:szCs w:val="24"/>
        </w:rPr>
      </w:pPr>
    </w:p>
    <w:p>
      <w:pPr>
        <w:pStyle w:val="7"/>
        <w:spacing w:before="90" w:line="360" w:lineRule="auto"/>
        <w:ind w:left="200" w:leftChars="100" w:right="146" w:rightChars="0" w:firstLine="120" w:firstLineChars="50"/>
        <w:jc w:val="both"/>
        <w:rPr>
          <w:rFonts w:hint="default" w:ascii="Times New Roman" w:hAnsi="Times New Roman" w:cs="Times New Roman"/>
          <w:b w:val="0"/>
          <w:bCs w:val="0"/>
          <w:sz w:val="24"/>
          <w:szCs w:val="24"/>
          <w:lang w:val="en-US"/>
        </w:rPr>
      </w:pPr>
      <w:r>
        <w:rPr>
          <w:rFonts w:hint="default" w:ascii="Times New Roman" w:hAnsi="Times New Roman" w:cs="Times New Roman"/>
          <w:sz w:val="24"/>
          <w:szCs w:val="24"/>
          <w:lang w:val="en-US"/>
        </w:rPr>
        <w:t>Private company is the specific area for the personnel below he proprietorship or self owed business where a single person or some specific individuals have the stocks, shares and other loss or profit splittings between them where public and government aren’t allowed to interfere into them. This companies developed by an individual’s own desires for taking care of his/her family or own well being</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Though the private company is created by a single individual but it can serve the great source economy to a country. According to the private company providing may turn into much enough of industrial and improved where the company has lots of risk to carry the loss by it’s own-self, the all debt will be paid or divided by the shareholders inside the company. The private companies wants to reduce the government tax when the public companies wants to grow profit for share or stockholders. This VAINBD company also shares the benefits between th employees and for the own sake. However, the profit creates more chances to grow more and the activities of the specific department HR are divided and followed, so the company is trying to increase it’s branch with latest Human Resource Information System (HRIS). </w:t>
      </w:r>
      <w:r>
        <w:rPr>
          <w:rFonts w:hint="default" w:ascii="Times New Roman" w:hAnsi="Times New Roman" w:cs="Times New Roman"/>
          <w:b w:val="0"/>
          <w:bCs w:val="0"/>
          <w:sz w:val="24"/>
          <w:szCs w:val="24"/>
          <w:lang w:val="en-US"/>
        </w:rPr>
        <w:t>In this era, Information Technology has the phenomenal ability to impact on the Human Resource Management and it’s functions. Employment in the organizations and there the working situation is turning into difficult format day by day for the reason of multiculturalism. It is becoming arduous challenges to work in the field for the HR managers, there are lots of pressures and inflexibility seems when they work varies from country to country with different culture and their factors of politics. HR management is an ancient way to solve the problems of this risky tasks so the Information System in this HR management will be an essential utensil. HR functions are so important so the activities are more fruitful when it comes with technology. It helps to collect data and information within a shorter period of time and the technical system allows HR professionals to gain the strategical, adjustable and user friendly and client oriented knowledge and it keeps decrease the cost of administration and broadens the production, client service, fasten the time of results and energize the capability of processing decision. It destructs the price, enhance client service and the rotation of culture are the major three forces which conducted by the IT firm to solve the problems of HR. The ICT has impacted on the electronic HR management by</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lang w:val="en-US"/>
        </w:rPr>
        <w:t xml:space="preserve">energizing the activity and execution day by day. HRIS is widely using in the industries and it’s operation is most effective than before, everything is computerized and machine dependant so the HR related works are conducting through this. Lots of researchers found out that the adoption of HRIS is spreading everyday in the workplace. HRIS is the collection of databases, application of computerized machines, software and hardware are essential for gathering, reserving, controlling, transferring, serving and utilizing data for Human Resources. In a same way, HRIS is structure of  receive, stock, operate, scrutinize, recover and allocate the basic knowledge of an industry’s Human Resources. The e-HRM is the pursuit of organizing, activating and registering Information Technology for both connecting and assisting minimum two personnel or selective in the performance of HR Activities. The HRIS is not bounded to Software as well as Hardware Applications. HRIS results can be sought out extensively by the basic spreadsheets to set in entanglement and releasing difficult computation. In the company called VAINBD used to apply the HRIS as a great utility to define the difficulties and get an appropriate result to justify the networking between individuals. Different types of HR activities like selecting, recruiting and evaluating performance, compensation as well as benefits, training as well as establishment, health as well as safety, employee association as well as legal problems, detainment and working life scale. VAINBD uses an intricacy mixture of HR infusion which releases the HR activities to handle the Human Resources and the workers’ data in an unsegregated attitude between the whole employment wheel of every personnel as well as turning the concentration from the processing focused HR activities to a consumer focused HR management. </w:t>
      </w:r>
    </w:p>
    <w:p>
      <w:pPr>
        <w:pStyle w:val="7"/>
        <w:spacing w:before="90" w:line="360" w:lineRule="auto"/>
        <w:ind w:left="200" w:leftChars="100" w:right="146" w:rightChars="0" w:firstLine="120" w:firstLineChars="50"/>
        <w:jc w:val="both"/>
        <w:rPr>
          <w:rFonts w:hint="default" w:ascii="Times New Roman" w:hAnsi="Times New Roman" w:cs="Times New Roman"/>
          <w:b w:val="0"/>
          <w:bCs w:val="0"/>
          <w:sz w:val="24"/>
          <w:szCs w:val="24"/>
          <w:lang w:val="en-US"/>
        </w:rPr>
      </w:pPr>
    </w:p>
    <w:p>
      <w:pPr>
        <w:pStyle w:val="3"/>
        <w:numPr>
          <w:ilvl w:val="1"/>
          <w:numId w:val="1"/>
        </w:numPr>
        <w:tabs>
          <w:tab w:val="left" w:pos="959"/>
        </w:tabs>
        <w:spacing w:before="6" w:after="0" w:line="360" w:lineRule="auto"/>
        <w:ind w:left="958" w:right="0" w:firstLine="560" w:firstLineChars="200"/>
        <w:jc w:val="both"/>
        <w:outlineLvl w:val="0"/>
        <w:rPr>
          <w:rFonts w:hint="default" w:ascii="Times New Roman" w:hAnsi="Times New Roman" w:cs="Times New Roman"/>
          <w:sz w:val="28"/>
          <w:szCs w:val="28"/>
        </w:rPr>
      </w:pPr>
      <w:bookmarkStart w:id="46" w:name="_Toc9790"/>
      <w:bookmarkStart w:id="47" w:name="_Toc2136"/>
      <w:bookmarkStart w:id="48" w:name="_Toc10769"/>
      <w:bookmarkStart w:id="49" w:name="_Toc23663"/>
      <w:bookmarkStart w:id="50" w:name="_Toc27305"/>
      <w:bookmarkStart w:id="51" w:name="_Toc18077"/>
      <w:bookmarkStart w:id="52" w:name="_Toc3722"/>
      <w:bookmarkStart w:id="53" w:name="_Toc13311"/>
      <w:bookmarkStart w:id="54" w:name="_Toc20874"/>
      <w:bookmarkStart w:id="55" w:name="_Toc6796"/>
      <w:r>
        <w:rPr>
          <w:rFonts w:hint="default" w:ascii="Times New Roman" w:hAnsi="Times New Roman" w:cs="Times New Roman"/>
          <w:sz w:val="28"/>
          <w:szCs w:val="28"/>
        </w:rPr>
        <w:t>Background of the</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Report</w:t>
      </w:r>
      <w:bookmarkEnd w:id="46"/>
      <w:bookmarkEnd w:id="47"/>
      <w:bookmarkEnd w:id="48"/>
      <w:bookmarkEnd w:id="49"/>
      <w:bookmarkEnd w:id="50"/>
      <w:bookmarkEnd w:id="51"/>
      <w:bookmarkEnd w:id="52"/>
      <w:bookmarkEnd w:id="53"/>
      <w:bookmarkEnd w:id="54"/>
      <w:bookmarkEnd w:id="55"/>
    </w:p>
    <w:p>
      <w:pPr>
        <w:rPr>
          <w:rFonts w:hint="default"/>
        </w:rPr>
      </w:pPr>
    </w:p>
    <w:p>
      <w:pPr>
        <w:spacing w:before="0" w:line="360" w:lineRule="auto"/>
        <w:ind w:left="200" w:leftChars="100" w:right="146" w:rightChars="0" w:firstLine="120" w:firstLineChars="5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report has been prepared as </w:t>
      </w:r>
      <w:r>
        <w:rPr>
          <w:rFonts w:hint="default" w:ascii="Times New Roman" w:hAnsi="Times New Roman" w:cs="Times New Roman"/>
          <w:sz w:val="24"/>
          <w:szCs w:val="24"/>
          <w:lang w:val="en-US"/>
        </w:rPr>
        <w:t>an essential</w:t>
      </w:r>
      <w:r>
        <w:rPr>
          <w:rFonts w:hint="default" w:ascii="Times New Roman" w:hAnsi="Times New Roman" w:cs="Times New Roman"/>
          <w:sz w:val="24"/>
          <w:szCs w:val="24"/>
        </w:rPr>
        <w:t xml:space="preserve"> requirement of the Bachelor of Business Administration(BBA) program under the Department of Business</w:t>
      </w:r>
      <w:r>
        <w:rPr>
          <w:rFonts w:hint="default" w:ascii="Times New Roman" w:hAnsi="Times New Roman" w:cs="Times New Roman"/>
          <w:sz w:val="24"/>
          <w:szCs w:val="24"/>
          <w:lang w:val="en-US"/>
        </w:rPr>
        <w:t xml:space="preserve"> and Economics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United International</w:t>
      </w:r>
      <w:r>
        <w:rPr>
          <w:rFonts w:hint="default" w:ascii="Times New Roman" w:hAnsi="Times New Roman" w:cs="Times New Roman"/>
          <w:sz w:val="24"/>
          <w:szCs w:val="24"/>
        </w:rPr>
        <w:t xml:space="preserve"> University. This report is entitled </w:t>
      </w:r>
      <w:r>
        <w:rPr>
          <w:rFonts w:hint="default" w:ascii="Times New Roman" w:hAnsi="Times New Roman" w:cs="Times New Roman"/>
          <w:b/>
          <w:sz w:val="24"/>
          <w:szCs w:val="24"/>
        </w:rPr>
        <w:t>“</w:t>
      </w:r>
      <w:r>
        <w:rPr>
          <w:rFonts w:hint="default" w:ascii="Times New Roman" w:hAnsi="Times New Roman" w:cs="Times New Roman"/>
          <w:b/>
          <w:sz w:val="24"/>
          <w:szCs w:val="24"/>
          <w:lang w:val="en-US"/>
        </w:rPr>
        <w:t>Human Resource Information Systems and the performance of the Human Resource Function</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My </w:t>
      </w:r>
      <w:r>
        <w:rPr>
          <w:rFonts w:hint="default" w:ascii="Times New Roman" w:hAnsi="Times New Roman" w:cs="Times New Roman"/>
          <w:sz w:val="24"/>
          <w:szCs w:val="24"/>
          <w:lang w:val="en-US"/>
        </w:rPr>
        <w:t>university’s</w:t>
      </w:r>
      <w:r>
        <w:rPr>
          <w:rFonts w:hint="default" w:ascii="Times New Roman" w:hAnsi="Times New Roman" w:cs="Times New Roman"/>
          <w:sz w:val="24"/>
          <w:szCs w:val="24"/>
        </w:rPr>
        <w:t xml:space="preserve"> supervisor </w:t>
      </w:r>
      <w:r>
        <w:rPr>
          <w:rFonts w:hint="default" w:ascii="Times New Roman" w:hAnsi="Times New Roman" w:cs="Times New Roman"/>
          <w:sz w:val="24"/>
          <w:szCs w:val="24"/>
          <w:lang w:val="en-US"/>
        </w:rPr>
        <w:t>Mimnun Sultana</w:t>
      </w:r>
      <w:r>
        <w:rPr>
          <w:rFonts w:hint="default" w:ascii="Times New Roman" w:hAnsi="Times New Roman" w:cs="Times New Roman"/>
          <w:sz w:val="24"/>
          <w:szCs w:val="24"/>
        </w:rPr>
        <w:t xml:space="preserve">, Lecturer, Department of Marketing, </w:t>
      </w:r>
      <w:r>
        <w:rPr>
          <w:rFonts w:hint="default" w:ascii="Times New Roman" w:hAnsi="Times New Roman" w:cs="Times New Roman"/>
          <w:sz w:val="24"/>
          <w:szCs w:val="24"/>
          <w:lang w:val="en-US"/>
        </w:rPr>
        <w:t>United International University</w:t>
      </w:r>
      <w:r>
        <w:rPr>
          <w:rFonts w:hint="default" w:ascii="Times New Roman" w:hAnsi="Times New Roman" w:cs="Times New Roman"/>
          <w:sz w:val="24"/>
          <w:szCs w:val="24"/>
        </w:rPr>
        <w:t xml:space="preserve"> assigned me </w:t>
      </w:r>
      <w:r>
        <w:rPr>
          <w:rFonts w:hint="default" w:ascii="Times New Roman" w:hAnsi="Times New Roman" w:cs="Times New Roman"/>
          <w:sz w:val="24"/>
          <w:szCs w:val="24"/>
          <w:lang w:val="en-US"/>
        </w:rPr>
        <w:t xml:space="preserve">to go with </w:t>
      </w:r>
      <w:r>
        <w:rPr>
          <w:rFonts w:hint="default" w:ascii="Times New Roman" w:hAnsi="Times New Roman" w:cs="Times New Roman"/>
          <w:sz w:val="24"/>
          <w:szCs w:val="24"/>
        </w:rPr>
        <w:t>th</w:t>
      </w:r>
      <w:r>
        <w:rPr>
          <w:rFonts w:hint="default" w:ascii="Times New Roman" w:hAnsi="Times New Roman" w:cs="Times New Roman"/>
          <w:sz w:val="24"/>
          <w:szCs w:val="24"/>
          <w:lang w:val="en-US"/>
        </w:rPr>
        <w:t>is</w:t>
      </w:r>
      <w:r>
        <w:rPr>
          <w:rFonts w:hint="default" w:ascii="Times New Roman" w:hAnsi="Times New Roman" w:cs="Times New Roman"/>
          <w:sz w:val="24"/>
          <w:szCs w:val="24"/>
        </w:rPr>
        <w:t xml:space="preserve"> topic of the report. The main objective of the internship report is to provide on the job experience to the student and making them apply the theory to the real life situations. </w:t>
      </w:r>
      <w:r>
        <w:rPr>
          <w:rFonts w:hint="default" w:ascii="Times New Roman" w:hAnsi="Times New Roman" w:cs="Times New Roman"/>
          <w:sz w:val="24"/>
          <w:szCs w:val="24"/>
          <w:lang w:val="en-US"/>
        </w:rPr>
        <w:t>Vacancy Announcement in Bangladesh</w:t>
      </w:r>
      <w:r>
        <w:rPr>
          <w:rFonts w:hint="default" w:ascii="Times New Roman" w:hAnsi="Times New Roman" w:cs="Times New Roman"/>
          <w:sz w:val="24"/>
          <w:szCs w:val="24"/>
        </w:rPr>
        <w:t xml:space="preserve"> is </w:t>
      </w:r>
      <w:r>
        <w:rPr>
          <w:rFonts w:hint="default" w:ascii="Times New Roman" w:hAnsi="Times New Roman" w:cs="Times New Roman"/>
          <w:sz w:val="24"/>
          <w:szCs w:val="24"/>
          <w:lang w:val="en-US"/>
        </w:rPr>
        <w:t>a private company</w:t>
      </w:r>
      <w:r>
        <w:rPr>
          <w:rFonts w:hint="default" w:ascii="Times New Roman" w:hAnsi="Times New Roman" w:cs="Times New Roman"/>
          <w:sz w:val="24"/>
          <w:szCs w:val="24"/>
        </w:rPr>
        <w:t xml:space="preserve"> situated in Bangladesh. This </w:t>
      </w:r>
      <w:r>
        <w:rPr>
          <w:rFonts w:hint="default" w:ascii="Times New Roman" w:hAnsi="Times New Roman" w:cs="Times New Roman"/>
          <w:sz w:val="24"/>
          <w:szCs w:val="24"/>
          <w:lang w:val="en-US"/>
        </w:rPr>
        <w:t xml:space="preserve">company </w:t>
      </w:r>
      <w:r>
        <w:rPr>
          <w:rFonts w:hint="default" w:ascii="Times New Roman" w:hAnsi="Times New Roman" w:cs="Times New Roman"/>
          <w:sz w:val="24"/>
          <w:szCs w:val="24"/>
        </w:rPr>
        <w:t xml:space="preserve">mostly </w:t>
      </w:r>
      <w:r>
        <w:rPr>
          <w:rFonts w:hint="default" w:ascii="Times New Roman" w:hAnsi="Times New Roman" w:cs="Times New Roman"/>
          <w:sz w:val="24"/>
          <w:szCs w:val="24"/>
          <w:lang w:val="en-US"/>
        </w:rPr>
        <w:t>act</w:t>
      </w:r>
      <w:r>
        <w:rPr>
          <w:rFonts w:hint="default" w:ascii="Times New Roman" w:hAnsi="Times New Roman" w:cs="Times New Roman"/>
          <w:sz w:val="24"/>
          <w:szCs w:val="24"/>
        </w:rPr>
        <w:t>s the</w:t>
      </w:r>
      <w:r>
        <w:rPr>
          <w:rFonts w:hint="default" w:ascii="Times New Roman" w:hAnsi="Times New Roman" w:cs="Times New Roman"/>
          <w:sz w:val="24"/>
          <w:szCs w:val="24"/>
          <w:lang w:val="en-US"/>
        </w:rPr>
        <w:t xml:space="preserve"> performance of giving opportunities to the young generation by providing them the job advertisements, training to have proficiency in different skill sets where the company earns the profits from this services</w:t>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the company is basically trying to increase the way for employment</w:t>
      </w:r>
      <w:r>
        <w:rPr>
          <w:rFonts w:hint="default" w:ascii="Times New Roman" w:hAnsi="Times New Roman" w:cs="Times New Roman"/>
          <w:sz w:val="24"/>
          <w:szCs w:val="24"/>
        </w:rPr>
        <w:t xml:space="preserve">. I have </w:t>
      </w:r>
      <w:r>
        <w:rPr>
          <w:rFonts w:hint="default" w:ascii="Times New Roman" w:hAnsi="Times New Roman" w:cs="Times New Roman"/>
          <w:sz w:val="24"/>
          <w:szCs w:val="24"/>
          <w:lang w:val="en-US"/>
        </w:rPr>
        <w:t>gave it a try to do my best</w:t>
      </w:r>
      <w:r>
        <w:rPr>
          <w:rFonts w:hint="default" w:ascii="Times New Roman" w:hAnsi="Times New Roman" w:cs="Times New Roman"/>
          <w:sz w:val="24"/>
          <w:szCs w:val="24"/>
        </w:rPr>
        <w:t xml:space="preserve"> to u</w:t>
      </w:r>
      <w:r>
        <w:rPr>
          <w:rFonts w:hint="default" w:ascii="Times New Roman" w:hAnsi="Times New Roman" w:cs="Times New Roman"/>
          <w:sz w:val="24"/>
          <w:szCs w:val="24"/>
          <w:lang w:val="en-US"/>
        </w:rPr>
        <w:t>tilize</w:t>
      </w:r>
      <w:r>
        <w:rPr>
          <w:rFonts w:hint="default" w:ascii="Times New Roman" w:hAnsi="Times New Roman" w:cs="Times New Roman"/>
          <w:sz w:val="24"/>
          <w:szCs w:val="24"/>
        </w:rPr>
        <w:t xml:space="preserve"> th</w:t>
      </w:r>
      <w:r>
        <w:rPr>
          <w:rFonts w:hint="default" w:ascii="Times New Roman" w:hAnsi="Times New Roman" w:cs="Times New Roman"/>
          <w:sz w:val="24"/>
          <w:szCs w:val="24"/>
          <w:lang w:val="en-US"/>
        </w:rPr>
        <w:t>at chance</w:t>
      </w:r>
      <w:r>
        <w:rPr>
          <w:rFonts w:hint="default" w:ascii="Times New Roman" w:hAnsi="Times New Roman" w:cs="Times New Roman"/>
          <w:sz w:val="24"/>
          <w:szCs w:val="24"/>
        </w:rPr>
        <w:t xml:space="preserve"> to enrich my knowledge on </w:t>
      </w:r>
      <w:r>
        <w:rPr>
          <w:rFonts w:hint="default" w:ascii="Times New Roman" w:hAnsi="Times New Roman" w:cs="Times New Roman"/>
          <w:sz w:val="24"/>
          <w:szCs w:val="24"/>
          <w:lang w:val="en-US"/>
        </w:rPr>
        <w:t>HRIS</w:t>
      </w:r>
      <w:r>
        <w:rPr>
          <w:rFonts w:hint="default" w:ascii="Times New Roman" w:hAnsi="Times New Roman" w:cs="Times New Roman"/>
          <w:sz w:val="24"/>
          <w:szCs w:val="24"/>
        </w:rPr>
        <w:t xml:space="preserve">. After </w:t>
      </w:r>
      <w:r>
        <w:rPr>
          <w:rFonts w:hint="default" w:ascii="Times New Roman" w:hAnsi="Times New Roman" w:cs="Times New Roman"/>
          <w:sz w:val="24"/>
          <w:szCs w:val="24"/>
          <w:lang w:val="en-US"/>
        </w:rPr>
        <w:t>evaluating</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rigorously,  </w:t>
      </w:r>
      <w:r>
        <w:rPr>
          <w:rFonts w:hint="default" w:ascii="Times New Roman" w:hAnsi="Times New Roman" w:cs="Times New Roman"/>
          <w:sz w:val="24"/>
          <w:szCs w:val="24"/>
        </w:rPr>
        <w:t xml:space="preserve">I have </w:t>
      </w:r>
      <w:r>
        <w:rPr>
          <w:rFonts w:hint="default" w:ascii="Times New Roman" w:hAnsi="Times New Roman" w:cs="Times New Roman"/>
          <w:sz w:val="24"/>
          <w:szCs w:val="24"/>
          <w:lang w:val="en-US"/>
        </w:rPr>
        <w:t>made ready the project paper based</w:t>
      </w:r>
      <w:r>
        <w:rPr>
          <w:rFonts w:hint="default" w:ascii="Times New Roman" w:hAnsi="Times New Roman" w:cs="Times New Roman"/>
          <w:sz w:val="24"/>
          <w:szCs w:val="24"/>
        </w:rPr>
        <w:t xml:space="preserve"> on the findings </w:t>
      </w:r>
      <w:r>
        <w:rPr>
          <w:rFonts w:hint="default" w:ascii="Times New Roman" w:hAnsi="Times New Roman" w:cs="Times New Roman"/>
          <w:sz w:val="24"/>
          <w:szCs w:val="24"/>
          <w:lang w:val="en-US"/>
        </w:rPr>
        <w:t xml:space="preserve">of mine </w:t>
      </w:r>
      <w:r>
        <w:rPr>
          <w:rFonts w:hint="default" w:ascii="Times New Roman" w:hAnsi="Times New Roman" w:cs="Times New Roman"/>
          <w:sz w:val="24"/>
          <w:szCs w:val="24"/>
        </w:rPr>
        <w:t xml:space="preserve">and </w:t>
      </w:r>
      <w:r>
        <w:rPr>
          <w:rFonts w:hint="default" w:ascii="Times New Roman" w:hAnsi="Times New Roman" w:cs="Times New Roman"/>
          <w:sz w:val="24"/>
          <w:szCs w:val="24"/>
          <w:lang w:val="en-US"/>
        </w:rPr>
        <w:t>evaluation related to the specific subject</w:t>
      </w:r>
      <w:r>
        <w:rPr>
          <w:rFonts w:hint="default" w:ascii="Times New Roman" w:hAnsi="Times New Roman" w:cs="Times New Roman"/>
          <w:sz w:val="24"/>
          <w:szCs w:val="24"/>
        </w:rPr>
        <w:t>.</w:t>
      </w:r>
    </w:p>
    <w:p>
      <w:pPr>
        <w:spacing w:before="0" w:line="360" w:lineRule="auto"/>
        <w:ind w:left="200" w:leftChars="100" w:right="146" w:rightChars="0" w:firstLine="120" w:firstLineChars="50"/>
        <w:jc w:val="both"/>
        <w:rPr>
          <w:rFonts w:hint="default" w:ascii="Times New Roman" w:hAnsi="Times New Roman" w:cs="Times New Roman"/>
          <w:sz w:val="24"/>
          <w:szCs w:val="24"/>
        </w:rPr>
      </w:pPr>
    </w:p>
    <w:p>
      <w:pPr>
        <w:pStyle w:val="3"/>
        <w:numPr>
          <w:ilvl w:val="1"/>
          <w:numId w:val="1"/>
        </w:numPr>
        <w:tabs>
          <w:tab w:val="left" w:pos="959"/>
        </w:tabs>
        <w:spacing w:before="59" w:after="0" w:line="360" w:lineRule="auto"/>
        <w:ind w:left="958" w:right="0" w:firstLine="560" w:firstLineChars="200"/>
        <w:jc w:val="both"/>
        <w:outlineLvl w:val="0"/>
        <w:rPr>
          <w:rFonts w:hint="default" w:ascii="Times New Roman" w:hAnsi="Times New Roman" w:cs="Times New Roman"/>
          <w:sz w:val="28"/>
          <w:szCs w:val="28"/>
        </w:rPr>
      </w:pPr>
      <w:bookmarkStart w:id="56" w:name="_Toc11370"/>
      <w:bookmarkStart w:id="57" w:name="_Toc24593"/>
      <w:bookmarkStart w:id="58" w:name="_Toc25666"/>
      <w:bookmarkStart w:id="59" w:name="_Toc18805"/>
      <w:bookmarkStart w:id="60" w:name="_Toc13248"/>
      <w:bookmarkStart w:id="61" w:name="_Toc32484"/>
      <w:bookmarkStart w:id="62" w:name="_Toc9460"/>
      <w:bookmarkStart w:id="63" w:name="_Toc5125"/>
      <w:bookmarkStart w:id="64" w:name="_Toc11388"/>
      <w:bookmarkStart w:id="65" w:name="_Toc32097"/>
      <w:r>
        <w:rPr>
          <w:rFonts w:hint="default" w:ascii="Times New Roman" w:hAnsi="Times New Roman" w:cs="Times New Roman"/>
          <w:sz w:val="28"/>
          <w:szCs w:val="28"/>
        </w:rPr>
        <w:t>Objective of the</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Study</w:t>
      </w:r>
      <w:bookmarkEnd w:id="56"/>
      <w:bookmarkEnd w:id="57"/>
      <w:bookmarkEnd w:id="58"/>
      <w:bookmarkEnd w:id="59"/>
      <w:bookmarkEnd w:id="60"/>
      <w:bookmarkEnd w:id="61"/>
      <w:bookmarkEnd w:id="62"/>
      <w:bookmarkEnd w:id="63"/>
      <w:bookmarkEnd w:id="64"/>
      <w:bookmarkEnd w:id="65"/>
    </w:p>
    <w:p>
      <w:pPr>
        <w:rPr>
          <w:rFonts w:hint="default"/>
        </w:rPr>
      </w:pPr>
    </w:p>
    <w:p>
      <w:pPr>
        <w:tabs>
          <w:tab w:val="left" w:pos="200"/>
        </w:tabs>
        <w:spacing w:before="0" w:line="360" w:lineRule="auto"/>
        <w:ind w:left="200" w:leftChars="100" w:right="146" w:rightChars="0" w:firstLine="120" w:firstLineChars="50"/>
        <w:jc w:val="both"/>
        <w:rPr>
          <w:rFonts w:hint="default" w:ascii="Times New Roman" w:hAnsi="Times New Roman" w:cs="Times New Roman"/>
          <w:sz w:val="24"/>
          <w:szCs w:val="24"/>
        </w:rPr>
      </w:pPr>
      <w:r>
        <w:rPr>
          <w:rFonts w:hint="default" w:ascii="Times New Roman" w:hAnsi="Times New Roman" w:cs="Times New Roman"/>
          <w:sz w:val="24"/>
          <w:szCs w:val="24"/>
        </w:rPr>
        <w:t>Internship program</w:t>
      </w:r>
      <w:r>
        <w:rPr>
          <w:rFonts w:hint="default" w:ascii="Times New Roman" w:hAnsi="Times New Roman" w:cs="Times New Roman"/>
          <w:sz w:val="24"/>
          <w:szCs w:val="24"/>
          <w:lang w:val="en-US"/>
        </w:rPr>
        <w:t>me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is</w:t>
      </w:r>
      <w:r>
        <w:rPr>
          <w:rFonts w:hint="default" w:ascii="Times New Roman" w:hAnsi="Times New Roman" w:cs="Times New Roman"/>
          <w:sz w:val="24"/>
          <w:szCs w:val="24"/>
        </w:rPr>
        <w:t xml:space="preserve"> required to </w:t>
      </w:r>
      <w:r>
        <w:rPr>
          <w:rFonts w:hint="default" w:ascii="Times New Roman" w:hAnsi="Times New Roman" w:cs="Times New Roman"/>
          <w:sz w:val="24"/>
          <w:szCs w:val="24"/>
          <w:lang w:val="en-US"/>
        </w:rPr>
        <w:t>establish</w:t>
      </w:r>
      <w:r>
        <w:rPr>
          <w:rFonts w:hint="default" w:ascii="Times New Roman" w:hAnsi="Times New Roman" w:cs="Times New Roman"/>
          <w:sz w:val="24"/>
          <w:szCs w:val="24"/>
        </w:rPr>
        <w:t xml:space="preserve"> the </w:t>
      </w:r>
      <w:r>
        <w:rPr>
          <w:rFonts w:hint="default" w:ascii="Times New Roman" w:hAnsi="Times New Roman" w:cs="Times New Roman"/>
          <w:sz w:val="24"/>
          <w:szCs w:val="24"/>
          <w:lang w:val="en-US"/>
        </w:rPr>
        <w:t xml:space="preserve">task doing </w:t>
      </w:r>
      <w:r>
        <w:rPr>
          <w:rFonts w:hint="default" w:ascii="Times New Roman" w:hAnsi="Times New Roman" w:cs="Times New Roman"/>
          <w:sz w:val="24"/>
          <w:szCs w:val="24"/>
        </w:rPr>
        <w:t xml:space="preserve">knowledge </w:t>
      </w:r>
      <w:r>
        <w:rPr>
          <w:rFonts w:hint="default" w:ascii="Times New Roman" w:hAnsi="Times New Roman" w:cs="Times New Roman"/>
          <w:sz w:val="24"/>
          <w:szCs w:val="24"/>
          <w:lang w:val="en-US"/>
        </w:rPr>
        <w:t>through the related</w:t>
      </w:r>
      <w:r>
        <w:rPr>
          <w:rFonts w:hint="default" w:ascii="Times New Roman" w:hAnsi="Times New Roman" w:cs="Times New Roman"/>
          <w:sz w:val="24"/>
          <w:szCs w:val="24"/>
        </w:rPr>
        <w:t xml:space="preserve"> to the </w:t>
      </w:r>
      <w:r>
        <w:rPr>
          <w:rFonts w:hint="default" w:ascii="Times New Roman" w:hAnsi="Times New Roman" w:cs="Times New Roman"/>
          <w:sz w:val="24"/>
          <w:szCs w:val="24"/>
          <w:lang w:val="en-US"/>
        </w:rPr>
        <w:t>conceptual and practical</w:t>
      </w:r>
      <w:r>
        <w:rPr>
          <w:rFonts w:hint="default" w:ascii="Times New Roman" w:hAnsi="Times New Roman" w:cs="Times New Roman"/>
          <w:sz w:val="24"/>
          <w:szCs w:val="24"/>
        </w:rPr>
        <w:t xml:space="preserve"> knowledge </w:t>
      </w:r>
      <w:r>
        <w:rPr>
          <w:rFonts w:hint="default" w:ascii="Times New Roman" w:hAnsi="Times New Roman" w:cs="Times New Roman"/>
          <w:sz w:val="24"/>
          <w:szCs w:val="24"/>
          <w:lang w:val="en-US"/>
        </w:rPr>
        <w:t xml:space="preserve">which </w:t>
      </w:r>
      <w:r>
        <w:rPr>
          <w:rFonts w:hint="default" w:ascii="Times New Roman" w:hAnsi="Times New Roman" w:cs="Times New Roman"/>
          <w:sz w:val="24"/>
          <w:szCs w:val="24"/>
        </w:rPr>
        <w:t>we learned in the process of completion BBA Program. There is a huge difference between reality and book</w:t>
      </w:r>
      <w:r>
        <w:rPr>
          <w:rFonts w:hint="default" w:ascii="Times New Roman" w:hAnsi="Times New Roman" w:cs="Times New Roman"/>
          <w:sz w:val="24"/>
          <w:szCs w:val="24"/>
          <w:lang w:val="en-US"/>
        </w:rPr>
        <w:t xml:space="preserve"> following</w:t>
      </w:r>
      <w:r>
        <w:rPr>
          <w:rFonts w:hint="default" w:ascii="Times New Roman" w:hAnsi="Times New Roman" w:cs="Times New Roman"/>
          <w:sz w:val="24"/>
          <w:szCs w:val="24"/>
        </w:rPr>
        <w:t xml:space="preserve"> knowledge. In reality</w:t>
      </w:r>
      <w:r>
        <w:rPr>
          <w:rFonts w:hint="default" w:ascii="Times New Roman" w:hAnsi="Times New Roman" w:cs="Times New Roman"/>
          <w:sz w:val="24"/>
          <w:szCs w:val="24"/>
          <w:lang w:val="en-US"/>
        </w:rPr>
        <w:t xml:space="preserve">, conceptual </w:t>
      </w:r>
      <w:r>
        <w:rPr>
          <w:rFonts w:hint="default" w:ascii="Times New Roman" w:hAnsi="Times New Roman" w:cs="Times New Roman"/>
          <w:sz w:val="24"/>
          <w:szCs w:val="24"/>
        </w:rPr>
        <w:t xml:space="preserve">aspect is not always </w:t>
      </w:r>
      <w:r>
        <w:rPr>
          <w:rFonts w:hint="default" w:ascii="Times New Roman" w:hAnsi="Times New Roman" w:cs="Times New Roman"/>
          <w:sz w:val="24"/>
          <w:szCs w:val="24"/>
          <w:lang w:val="en-US"/>
        </w:rPr>
        <w:t>relevant</w:t>
      </w:r>
      <w:r>
        <w:rPr>
          <w:rFonts w:hint="default" w:ascii="Times New Roman" w:hAnsi="Times New Roman" w:cs="Times New Roman"/>
          <w:sz w:val="24"/>
          <w:szCs w:val="24"/>
        </w:rPr>
        <w:t xml:space="preserve">. Hence, </w:t>
      </w:r>
      <w:r>
        <w:rPr>
          <w:rFonts w:hint="default" w:ascii="Times New Roman" w:hAnsi="Times New Roman" w:cs="Times New Roman"/>
          <w:sz w:val="24"/>
          <w:szCs w:val="24"/>
          <w:lang w:val="en-US"/>
        </w:rPr>
        <w:t>for</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reducing </w:t>
      </w:r>
      <w:r>
        <w:rPr>
          <w:rFonts w:hint="default" w:ascii="Times New Roman" w:hAnsi="Times New Roman" w:cs="Times New Roman"/>
          <w:sz w:val="24"/>
          <w:szCs w:val="24"/>
        </w:rPr>
        <w:t>the difference</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it is essential to work in an </w:t>
      </w:r>
      <w:r>
        <w:rPr>
          <w:rFonts w:hint="default" w:ascii="Times New Roman" w:hAnsi="Times New Roman" w:cs="Times New Roman"/>
          <w:sz w:val="24"/>
          <w:szCs w:val="24"/>
          <w:lang w:val="en-US"/>
        </w:rPr>
        <w:t>company</w:t>
      </w:r>
      <w:r>
        <w:rPr>
          <w:rFonts w:hint="default" w:ascii="Times New Roman" w:hAnsi="Times New Roman" w:cs="Times New Roman"/>
          <w:sz w:val="24"/>
          <w:szCs w:val="24"/>
        </w:rPr>
        <w:t xml:space="preserve">. Moreover, internship is a </w:t>
      </w:r>
      <w:r>
        <w:rPr>
          <w:rFonts w:hint="default" w:ascii="Times New Roman" w:hAnsi="Times New Roman" w:cs="Times New Roman"/>
          <w:sz w:val="24"/>
          <w:szCs w:val="24"/>
          <w:lang w:val="en-US"/>
        </w:rPr>
        <w:t>qualification f</w:t>
      </w:r>
      <w:r>
        <w:rPr>
          <w:rFonts w:hint="default" w:ascii="Times New Roman" w:hAnsi="Times New Roman" w:cs="Times New Roman"/>
          <w:sz w:val="24"/>
          <w:szCs w:val="24"/>
        </w:rPr>
        <w:t xml:space="preserve">or completion </w:t>
      </w:r>
      <w:r>
        <w:rPr>
          <w:rFonts w:hint="default" w:ascii="Times New Roman" w:hAnsi="Times New Roman" w:cs="Times New Roman"/>
          <w:sz w:val="24"/>
          <w:szCs w:val="24"/>
          <w:lang w:val="en-US"/>
        </w:rPr>
        <w:t>my</w:t>
      </w:r>
      <w:r>
        <w:rPr>
          <w:rFonts w:hint="default" w:ascii="Times New Roman" w:hAnsi="Times New Roman" w:cs="Times New Roman"/>
          <w:sz w:val="24"/>
          <w:szCs w:val="24"/>
        </w:rPr>
        <w:t xml:space="preserve"> graduation fr</w:t>
      </w:r>
      <w:r>
        <w:rPr>
          <w:rFonts w:hint="default" w:ascii="Times New Roman" w:hAnsi="Times New Roman" w:cs="Times New Roman"/>
          <w:sz w:val="24"/>
          <w:szCs w:val="24"/>
          <w:lang w:val="en-US"/>
        </w:rPr>
        <w:t>om United International University</w:t>
      </w:r>
      <w:r>
        <w:rPr>
          <w:rFonts w:hint="default" w:ascii="Times New Roman" w:hAnsi="Times New Roman" w:cs="Times New Roman"/>
          <w:sz w:val="24"/>
          <w:szCs w:val="24"/>
        </w:rPr>
        <w:t xml:space="preserve">. </w:t>
      </w:r>
    </w:p>
    <w:p>
      <w:pPr>
        <w:tabs>
          <w:tab w:val="left" w:pos="200"/>
        </w:tabs>
        <w:spacing w:before="0" w:line="360" w:lineRule="auto"/>
        <w:ind w:left="200" w:leftChars="100" w:right="146" w:rightChars="0" w:firstLine="120" w:firstLineChars="50"/>
        <w:jc w:val="both"/>
        <w:rPr>
          <w:rFonts w:hint="default" w:ascii="Times New Roman" w:hAnsi="Times New Roman" w:cs="Times New Roman"/>
          <w:b w:val="0"/>
          <w:bCs w:val="0"/>
          <w:sz w:val="24"/>
          <w:szCs w:val="24"/>
          <w:highlight w:val="yellow"/>
          <w:lang w:val="en-US"/>
        </w:rPr>
      </w:pPr>
      <w:r>
        <w:rPr>
          <w:rFonts w:hint="default" w:ascii="Times New Roman" w:hAnsi="Times New Roman" w:cs="Times New Roman"/>
          <w:b w:val="0"/>
          <w:bCs w:val="0"/>
          <w:sz w:val="24"/>
          <w:szCs w:val="24"/>
          <w:highlight w:val="none"/>
          <w:lang w:val="en-US"/>
        </w:rPr>
        <w:t xml:space="preserve">HRIS is the great way to make huge investment resolution for every company that the profits of those investments which resolution maker can enlarge their profit scales. VAINBD have decided to follow the rules of HRIS to make sure the betterment of the Human Resource Department where there can be reduction of the cost of processing, gaining knowledge of people, recruiting, giving rewards to the best employees, reduces the directorial expenses and the initial improvement in the organization. By taking help of HRIS, the company can fasten it’s process of transaction, destructs the error of data and develop the tracking and control of Human Resource activities. The administrative and strategic advantage of the HRIS are marked up by four ways: competitiveness enlargement by developing the operation of HR, report of the Human Resource is produced in a larger amount and differentiation, the conversion of the Human Resource from negotiation to strategic HRM and companies’ whole HR activities re-engineering. HRIS is not only best for reducing the cost but also satisfy consumer and makes the innovative way to do all HR duties, helps to promote resolution creating, make stronger the structure of the organization. Attainable and noticeable calculations can be made by company through the help of HRIS which contains the Human Resource deals, amount of inspections to the assistance center, the duration of wheeling, broader turning point, artisan’s fulfillment, financial metrics which is turn back on speculation or payback period. The company used four metrics which is found by a scholar are: development in the production inside the industry with having Human Resource department, decreasing the expenses, turn back on assets and increase the employee connection. HRIS gives the advantage to the stakeholders too by giving the verification of the advantage, any information is quite easier to find out and  through this data can be easily approached. </w:t>
      </w:r>
    </w:p>
    <w:p>
      <w:pPr>
        <w:tabs>
          <w:tab w:val="left" w:pos="200"/>
        </w:tabs>
        <w:spacing w:before="0" w:line="360" w:lineRule="auto"/>
        <w:ind w:left="200" w:leftChars="100" w:right="146" w:rightChars="0" w:firstLine="120" w:firstLineChars="50"/>
        <w:jc w:val="both"/>
        <w:rPr>
          <w:rFonts w:hint="default" w:ascii="Times New Roman" w:hAnsi="Times New Roman" w:cs="Times New Roman"/>
          <w:sz w:val="24"/>
          <w:szCs w:val="24"/>
        </w:rPr>
      </w:pPr>
      <w:r>
        <w:rPr>
          <w:rFonts w:hint="default" w:ascii="Times New Roman" w:hAnsi="Times New Roman" w:cs="Times New Roman"/>
          <w:sz w:val="24"/>
          <w:szCs w:val="24"/>
        </w:rPr>
        <w:t>There are mainly two objectives behind the preparation of this report such as primary objectives and secondary objectives. They are discussed below:</w:t>
      </w:r>
    </w:p>
    <w:p>
      <w:pPr>
        <w:pStyle w:val="4"/>
        <w:spacing w:before="68" w:line="360" w:lineRule="auto"/>
        <w:ind w:left="458"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Primary </w:t>
      </w:r>
      <w:r>
        <w:rPr>
          <w:rFonts w:hint="default" w:ascii="Times New Roman" w:hAnsi="Times New Roman" w:cs="Times New Roman"/>
          <w:sz w:val="24"/>
          <w:szCs w:val="24"/>
          <w:lang w:val="en-US"/>
        </w:rPr>
        <w:t>Ambition</w:t>
      </w:r>
      <w:r>
        <w:rPr>
          <w:rFonts w:hint="default" w:ascii="Times New Roman" w:hAnsi="Times New Roman" w:cs="Times New Roman"/>
          <w:sz w:val="24"/>
          <w:szCs w:val="24"/>
        </w:rPr>
        <w:t>:</w:t>
      </w:r>
    </w:p>
    <w:p>
      <w:pPr>
        <w:spacing w:before="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primary </w:t>
      </w:r>
      <w:r>
        <w:rPr>
          <w:rFonts w:hint="default" w:ascii="Times New Roman" w:hAnsi="Times New Roman" w:cs="Times New Roman"/>
          <w:sz w:val="24"/>
          <w:szCs w:val="24"/>
          <w:lang w:val="en-US"/>
        </w:rPr>
        <w:t>ambition of processing the research paper is to cover up the last step of condition of the under graduation programme.</w:t>
      </w:r>
    </w:p>
    <w:p>
      <w:pPr>
        <w:pStyle w:val="4"/>
        <w:spacing w:before="161"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Secondary </w:t>
      </w:r>
      <w:r>
        <w:rPr>
          <w:rFonts w:hint="default" w:ascii="Times New Roman" w:hAnsi="Times New Roman" w:cs="Times New Roman"/>
          <w:sz w:val="24"/>
          <w:szCs w:val="24"/>
          <w:lang w:val="en-US"/>
        </w:rPr>
        <w:t>Ambition</w:t>
      </w:r>
      <w:r>
        <w:rPr>
          <w:rFonts w:hint="default" w:ascii="Times New Roman" w:hAnsi="Times New Roman" w:cs="Times New Roman"/>
          <w:sz w:val="24"/>
          <w:szCs w:val="24"/>
        </w:rPr>
        <w:t>:</w:t>
      </w:r>
    </w:p>
    <w:p>
      <w:pPr>
        <w:spacing w:before="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secondary </w:t>
      </w:r>
      <w:r>
        <w:rPr>
          <w:rFonts w:hint="default" w:ascii="Times New Roman" w:hAnsi="Times New Roman" w:cs="Times New Roman"/>
          <w:sz w:val="24"/>
          <w:szCs w:val="24"/>
          <w:lang w:val="en-US"/>
        </w:rPr>
        <w:t>ambitions are provided</w:t>
      </w:r>
      <w:r>
        <w:rPr>
          <w:rFonts w:hint="default" w:ascii="Times New Roman" w:hAnsi="Times New Roman" w:cs="Times New Roman"/>
          <w:sz w:val="24"/>
          <w:szCs w:val="24"/>
        </w:rPr>
        <w:t xml:space="preserve"> below:</w:t>
      </w:r>
    </w:p>
    <w:p>
      <w:pPr>
        <w:pStyle w:val="14"/>
        <w:numPr>
          <w:ilvl w:val="0"/>
          <w:numId w:val="2"/>
        </w:numPr>
        <w:tabs>
          <w:tab w:val="left" w:pos="878"/>
          <w:tab w:val="left" w:pos="879"/>
        </w:tabs>
        <w:spacing w:before="1"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w:t>
      </w:r>
      <w:r>
        <w:rPr>
          <w:rFonts w:hint="default" w:ascii="Times New Roman" w:hAnsi="Times New Roman" w:cs="Times New Roman"/>
          <w:sz w:val="24"/>
          <w:szCs w:val="24"/>
          <w:lang w:val="en-US"/>
        </w:rPr>
        <w:t>collect the empirical foundation on the conceptual expertise.</w:t>
      </w:r>
    </w:p>
    <w:p>
      <w:pPr>
        <w:pStyle w:val="14"/>
        <w:numPr>
          <w:ilvl w:val="0"/>
          <w:numId w:val="2"/>
        </w:numPr>
        <w:tabs>
          <w:tab w:val="left" w:pos="878"/>
          <w:tab w:val="left" w:pos="879"/>
        </w:tabs>
        <w:spacing w:before="0"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w:t>
      </w:r>
      <w:r>
        <w:rPr>
          <w:rFonts w:hint="default" w:ascii="Times New Roman" w:hAnsi="Times New Roman" w:cs="Times New Roman"/>
          <w:sz w:val="24"/>
          <w:szCs w:val="24"/>
          <w:lang w:val="en-US"/>
        </w:rPr>
        <w:t>adapt</w:t>
      </w:r>
      <w:r>
        <w:rPr>
          <w:rFonts w:hint="default" w:ascii="Times New Roman" w:hAnsi="Times New Roman" w:cs="Times New Roman"/>
          <w:sz w:val="24"/>
          <w:szCs w:val="24"/>
        </w:rPr>
        <w:t xml:space="preserve"> the </w:t>
      </w:r>
      <w:r>
        <w:rPr>
          <w:rFonts w:hint="default" w:ascii="Times New Roman" w:hAnsi="Times New Roman" w:cs="Times New Roman"/>
          <w:sz w:val="24"/>
          <w:szCs w:val="24"/>
          <w:lang w:val="en-US"/>
        </w:rPr>
        <w:t>global climate and literature</w:t>
      </w:r>
      <w:r>
        <w:rPr>
          <w:rFonts w:hint="default" w:ascii="Times New Roman" w:hAnsi="Times New Roman" w:cs="Times New Roman"/>
          <w:sz w:val="24"/>
          <w:szCs w:val="24"/>
        </w:rPr>
        <w:t>.</w:t>
      </w:r>
    </w:p>
    <w:p>
      <w:pPr>
        <w:pStyle w:val="14"/>
        <w:numPr>
          <w:ilvl w:val="0"/>
          <w:numId w:val="2"/>
        </w:numPr>
        <w:tabs>
          <w:tab w:val="left" w:pos="878"/>
          <w:tab w:val="left" w:pos="879"/>
        </w:tabs>
        <w:spacing w:before="0"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w:t>
      </w:r>
      <w:r>
        <w:rPr>
          <w:rFonts w:hint="default" w:ascii="Times New Roman" w:hAnsi="Times New Roman" w:cs="Times New Roman"/>
          <w:sz w:val="24"/>
          <w:szCs w:val="24"/>
          <w:lang w:val="en-US"/>
        </w:rPr>
        <w:t>provide the purpose of total employees consumer relations</w:t>
      </w:r>
      <w:r>
        <w:rPr>
          <w:rFonts w:hint="default" w:ascii="Times New Roman" w:hAnsi="Times New Roman" w:cs="Times New Roman"/>
          <w:sz w:val="24"/>
          <w:szCs w:val="24"/>
        </w:rPr>
        <w:t>.</w:t>
      </w:r>
    </w:p>
    <w:p>
      <w:pPr>
        <w:pStyle w:val="14"/>
        <w:numPr>
          <w:ilvl w:val="0"/>
          <w:numId w:val="2"/>
        </w:numPr>
        <w:tabs>
          <w:tab w:val="left" w:pos="878"/>
          <w:tab w:val="left" w:pos="879"/>
        </w:tabs>
        <w:spacing w:before="0"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w:t>
      </w:r>
      <w:r>
        <w:rPr>
          <w:rFonts w:hint="default" w:ascii="Times New Roman" w:hAnsi="Times New Roman" w:cs="Times New Roman"/>
          <w:sz w:val="24"/>
          <w:szCs w:val="24"/>
          <w:lang w:val="en-US"/>
        </w:rPr>
        <w:t xml:space="preserve">notice the activity </w:t>
      </w:r>
      <w:r>
        <w:rPr>
          <w:rFonts w:hint="default" w:ascii="Times New Roman" w:hAnsi="Times New Roman" w:cs="Times New Roman"/>
          <w:sz w:val="24"/>
          <w:szCs w:val="24"/>
        </w:rPr>
        <w:t xml:space="preserve">of </w:t>
      </w:r>
      <w:r>
        <w:rPr>
          <w:rFonts w:hint="default" w:ascii="Times New Roman" w:hAnsi="Times New Roman" w:cs="Times New Roman"/>
          <w:sz w:val="24"/>
          <w:szCs w:val="24"/>
          <w:lang w:val="en-US"/>
        </w:rPr>
        <w:t>widespread</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job posting, publishing process.</w:t>
      </w:r>
    </w:p>
    <w:p>
      <w:pPr>
        <w:pStyle w:val="14"/>
        <w:numPr>
          <w:ilvl w:val="0"/>
          <w:numId w:val="2"/>
        </w:numPr>
        <w:tabs>
          <w:tab w:val="left" w:pos="878"/>
          <w:tab w:val="left" w:pos="879"/>
        </w:tabs>
        <w:spacing w:before="0"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w:t>
      </w:r>
      <w:r>
        <w:rPr>
          <w:rFonts w:hint="default" w:ascii="Times New Roman" w:hAnsi="Times New Roman" w:cs="Times New Roman"/>
          <w:sz w:val="24"/>
          <w:szCs w:val="24"/>
          <w:lang w:val="en-US"/>
        </w:rPr>
        <w:t>assess</w:t>
      </w:r>
      <w:r>
        <w:rPr>
          <w:rFonts w:hint="default" w:ascii="Times New Roman" w:hAnsi="Times New Roman" w:cs="Times New Roman"/>
          <w:sz w:val="24"/>
          <w:szCs w:val="24"/>
        </w:rPr>
        <w:t xml:space="preserve"> the </w:t>
      </w:r>
      <w:r>
        <w:rPr>
          <w:rFonts w:hint="default" w:ascii="Times New Roman" w:hAnsi="Times New Roman" w:cs="Times New Roman"/>
          <w:sz w:val="24"/>
          <w:szCs w:val="24"/>
          <w:lang w:val="en-US"/>
        </w:rPr>
        <w:t xml:space="preserve">execution of </w:t>
      </w:r>
      <w:r>
        <w:rPr>
          <w:rFonts w:hint="default" w:ascii="Times New Roman" w:hAnsi="Times New Roman" w:cs="Times New Roman"/>
          <w:sz w:val="24"/>
          <w:szCs w:val="24"/>
        </w:rPr>
        <w:t>financ</w:t>
      </w:r>
      <w:r>
        <w:rPr>
          <w:rFonts w:hint="default" w:ascii="Times New Roman" w:hAnsi="Times New Roman" w:cs="Times New Roman"/>
          <w:sz w:val="24"/>
          <w:szCs w:val="24"/>
          <w:lang w:val="en-US"/>
        </w:rPr>
        <w:t>e</w:t>
      </w:r>
      <w:r>
        <w:rPr>
          <w:rFonts w:hint="default" w:ascii="Times New Roman" w:hAnsi="Times New Roman" w:cs="Times New Roman"/>
          <w:sz w:val="24"/>
          <w:szCs w:val="24"/>
        </w:rPr>
        <w:t xml:space="preserve"> of </w:t>
      </w:r>
      <w:r>
        <w:rPr>
          <w:rFonts w:hint="default" w:ascii="Times New Roman" w:hAnsi="Times New Roman" w:cs="Times New Roman"/>
          <w:sz w:val="24"/>
          <w:szCs w:val="24"/>
          <w:lang w:val="en-US"/>
        </w:rPr>
        <w:t>Vacancy Announcement In Bangladesh</w:t>
      </w:r>
      <w:r>
        <w:rPr>
          <w:rFonts w:hint="default" w:ascii="Times New Roman" w:hAnsi="Times New Roman" w:cs="Times New Roman"/>
          <w:sz w:val="24"/>
          <w:szCs w:val="24"/>
        </w:rPr>
        <w:t>.</w:t>
      </w:r>
    </w:p>
    <w:p>
      <w:pPr>
        <w:pStyle w:val="14"/>
        <w:numPr>
          <w:ilvl w:val="0"/>
          <w:numId w:val="2"/>
        </w:numPr>
        <w:tabs>
          <w:tab w:val="left" w:pos="878"/>
          <w:tab w:val="left" w:pos="879"/>
        </w:tabs>
        <w:spacing w:before="1"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w:t>
      </w:r>
      <w:r>
        <w:rPr>
          <w:rFonts w:hint="default" w:ascii="Times New Roman" w:hAnsi="Times New Roman" w:cs="Times New Roman"/>
          <w:sz w:val="24"/>
          <w:szCs w:val="24"/>
          <w:lang w:val="en-US"/>
        </w:rPr>
        <w:t>assess</w:t>
      </w:r>
      <w:r>
        <w:rPr>
          <w:rFonts w:hint="default" w:ascii="Times New Roman" w:hAnsi="Times New Roman" w:cs="Times New Roman"/>
          <w:sz w:val="24"/>
          <w:szCs w:val="24"/>
        </w:rPr>
        <w:t xml:space="preserve"> the of </w:t>
      </w:r>
      <w:r>
        <w:rPr>
          <w:rFonts w:hint="default" w:ascii="Times New Roman" w:hAnsi="Times New Roman" w:cs="Times New Roman"/>
          <w:sz w:val="24"/>
          <w:szCs w:val="24"/>
          <w:lang w:val="en-US"/>
        </w:rPr>
        <w:t>Vacancy Announcement In Bangladesh</w:t>
      </w:r>
      <w:r>
        <w:rPr>
          <w:rFonts w:hint="default" w:ascii="Times New Roman" w:hAnsi="Times New Roman" w:cs="Times New Roman"/>
          <w:sz w:val="24"/>
          <w:szCs w:val="24"/>
        </w:rPr>
        <w:t>.</w:t>
      </w:r>
    </w:p>
    <w:p>
      <w:pPr>
        <w:pStyle w:val="14"/>
        <w:numPr>
          <w:ilvl w:val="0"/>
          <w:numId w:val="2"/>
        </w:numPr>
        <w:tabs>
          <w:tab w:val="left" w:pos="878"/>
          <w:tab w:val="left" w:pos="879"/>
        </w:tabs>
        <w:spacing w:before="1"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w:t>
      </w:r>
      <w:r>
        <w:rPr>
          <w:rFonts w:hint="default" w:ascii="Times New Roman" w:hAnsi="Times New Roman" w:cs="Times New Roman"/>
          <w:sz w:val="24"/>
          <w:szCs w:val="24"/>
          <w:lang w:val="en-US"/>
        </w:rPr>
        <w:t xml:space="preserve">evaluate the activity of client needs </w:t>
      </w:r>
      <w:r>
        <w:rPr>
          <w:rFonts w:hint="default" w:ascii="Times New Roman" w:hAnsi="Times New Roman" w:cs="Times New Roman"/>
          <w:sz w:val="24"/>
          <w:szCs w:val="24"/>
        </w:rPr>
        <w:t>operations.</w:t>
      </w:r>
    </w:p>
    <w:p>
      <w:pPr>
        <w:pStyle w:val="14"/>
        <w:numPr>
          <w:ilvl w:val="0"/>
          <w:numId w:val="2"/>
        </w:numPr>
        <w:tabs>
          <w:tab w:val="left" w:pos="878"/>
          <w:tab w:val="left" w:pos="879"/>
        </w:tabs>
        <w:spacing w:before="1"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w:t>
      </w:r>
      <w:r>
        <w:rPr>
          <w:rFonts w:hint="default" w:ascii="Times New Roman" w:hAnsi="Times New Roman" w:cs="Times New Roman"/>
          <w:sz w:val="24"/>
          <w:szCs w:val="24"/>
          <w:lang w:val="en-US"/>
        </w:rPr>
        <w:t xml:space="preserve">have the </w:t>
      </w:r>
      <w:r>
        <w:rPr>
          <w:rFonts w:hint="default" w:ascii="Times New Roman" w:hAnsi="Times New Roman" w:cs="Times New Roman"/>
          <w:sz w:val="24"/>
          <w:szCs w:val="24"/>
        </w:rPr>
        <w:t>understand</w:t>
      </w:r>
      <w:r>
        <w:rPr>
          <w:rFonts w:hint="default" w:ascii="Times New Roman" w:hAnsi="Times New Roman" w:cs="Times New Roman"/>
          <w:sz w:val="24"/>
          <w:szCs w:val="24"/>
          <w:lang w:val="en-US"/>
        </w:rPr>
        <w:t>ing</w:t>
      </w:r>
      <w:r>
        <w:rPr>
          <w:rFonts w:hint="default" w:ascii="Times New Roman" w:hAnsi="Times New Roman" w:cs="Times New Roman"/>
          <w:sz w:val="24"/>
          <w:szCs w:val="24"/>
        </w:rPr>
        <w:t xml:space="preserve"> and analyze the </w:t>
      </w:r>
      <w:r>
        <w:rPr>
          <w:rFonts w:hint="default" w:ascii="Times New Roman" w:hAnsi="Times New Roman" w:cs="Times New Roman"/>
          <w:sz w:val="24"/>
          <w:szCs w:val="24"/>
          <w:lang w:val="en-US"/>
        </w:rPr>
        <w:t>power of HRIS of VAINBD</w:t>
      </w:r>
      <w:r>
        <w:rPr>
          <w:rFonts w:hint="default" w:ascii="Times New Roman" w:hAnsi="Times New Roman" w:cs="Times New Roman"/>
          <w:sz w:val="24"/>
          <w:szCs w:val="24"/>
        </w:rPr>
        <w:t>.</w:t>
      </w:r>
    </w:p>
    <w:p>
      <w:pPr>
        <w:pStyle w:val="14"/>
        <w:numPr>
          <w:ilvl w:val="0"/>
          <w:numId w:val="2"/>
        </w:numPr>
        <w:tabs>
          <w:tab w:val="left" w:pos="878"/>
          <w:tab w:val="left" w:pos="879"/>
        </w:tabs>
        <w:spacing w:before="1"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w:t>
      </w:r>
      <w:r>
        <w:rPr>
          <w:rFonts w:hint="default" w:ascii="Times New Roman" w:hAnsi="Times New Roman" w:cs="Times New Roman"/>
          <w:sz w:val="24"/>
          <w:szCs w:val="24"/>
          <w:lang w:val="en-US"/>
        </w:rPr>
        <w:t>evaluate the activity of the HR</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department</w:t>
      </w:r>
      <w:r>
        <w:rPr>
          <w:rFonts w:hint="default" w:ascii="Times New Roman" w:hAnsi="Times New Roman" w:cs="Times New Roman"/>
          <w:sz w:val="24"/>
          <w:szCs w:val="24"/>
          <w:lang w:val="en-US"/>
        </w:rPr>
        <w:t xml:space="preserve"> with applying technological knowledge</w:t>
      </w:r>
      <w:r>
        <w:rPr>
          <w:rFonts w:hint="default" w:ascii="Times New Roman" w:hAnsi="Times New Roman" w:cs="Times New Roman"/>
          <w:sz w:val="24"/>
          <w:szCs w:val="24"/>
        </w:rPr>
        <w:t>.</w:t>
      </w:r>
    </w:p>
    <w:p>
      <w:pPr>
        <w:pStyle w:val="14"/>
        <w:numPr>
          <w:ilvl w:val="0"/>
          <w:numId w:val="2"/>
        </w:numPr>
        <w:tabs>
          <w:tab w:val="left" w:pos="878"/>
          <w:tab w:val="left" w:pos="879"/>
        </w:tabs>
        <w:spacing w:before="1"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w:t>
      </w:r>
      <w:r>
        <w:rPr>
          <w:rFonts w:hint="default" w:ascii="Times New Roman" w:hAnsi="Times New Roman" w:cs="Times New Roman"/>
          <w:sz w:val="24"/>
          <w:szCs w:val="24"/>
          <w:lang w:val="en-US"/>
        </w:rPr>
        <w:t>gain knowledge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of the systematic form of information technology to cover</w:t>
      </w:r>
      <w:r>
        <w:rPr>
          <w:rFonts w:hint="default" w:ascii="Times New Roman" w:hAnsi="Times New Roman" w:cs="Times New Roman"/>
          <w:sz w:val="24"/>
          <w:szCs w:val="24"/>
        </w:rPr>
        <w:t xml:space="preserve"> the </w:t>
      </w:r>
      <w:r>
        <w:rPr>
          <w:rFonts w:hint="default" w:ascii="Times New Roman" w:hAnsi="Times New Roman" w:cs="Times New Roman"/>
          <w:sz w:val="24"/>
          <w:szCs w:val="24"/>
          <w:lang w:val="en-US"/>
        </w:rPr>
        <w:t>educational criteria.</w:t>
      </w:r>
    </w:p>
    <w:p>
      <w:pPr>
        <w:pStyle w:val="3"/>
        <w:numPr>
          <w:ilvl w:val="1"/>
          <w:numId w:val="1"/>
        </w:numPr>
        <w:tabs>
          <w:tab w:val="left" w:pos="959"/>
        </w:tabs>
        <w:spacing w:before="68" w:after="0" w:line="360" w:lineRule="auto"/>
        <w:ind w:left="200" w:leftChars="100" w:right="146" w:rightChars="73" w:firstLine="480" w:firstLineChars="200"/>
        <w:jc w:val="both"/>
        <w:outlineLvl w:val="0"/>
        <w:rPr>
          <w:rFonts w:hint="default" w:ascii="Times New Roman" w:hAnsi="Times New Roman" w:cs="Times New Roman"/>
          <w:sz w:val="24"/>
          <w:szCs w:val="24"/>
        </w:rPr>
      </w:pPr>
      <w:bookmarkStart w:id="66" w:name="_Toc8226"/>
      <w:bookmarkStart w:id="67" w:name="_Toc19982"/>
      <w:bookmarkStart w:id="68" w:name="_Toc18243"/>
      <w:bookmarkStart w:id="69" w:name="_Toc21117"/>
      <w:bookmarkStart w:id="70" w:name="_Toc9461"/>
      <w:bookmarkStart w:id="71" w:name="_Toc29877"/>
      <w:bookmarkStart w:id="72" w:name="_Toc31424"/>
      <w:bookmarkStart w:id="73" w:name="_Toc31607"/>
      <w:bookmarkStart w:id="74" w:name="_Toc10982"/>
      <w:bookmarkStart w:id="75" w:name="_Toc11012"/>
      <w:r>
        <w:rPr>
          <w:rFonts w:hint="default" w:ascii="Times New Roman" w:hAnsi="Times New Roman" w:cs="Times New Roman"/>
          <w:sz w:val="24"/>
          <w:szCs w:val="24"/>
        </w:rPr>
        <w:t>Methodology</w:t>
      </w:r>
      <w:bookmarkEnd w:id="66"/>
      <w:bookmarkEnd w:id="67"/>
      <w:bookmarkEnd w:id="68"/>
      <w:bookmarkEnd w:id="69"/>
      <w:bookmarkEnd w:id="70"/>
      <w:bookmarkEnd w:id="71"/>
      <w:bookmarkEnd w:id="72"/>
      <w:bookmarkEnd w:id="73"/>
      <w:bookmarkEnd w:id="74"/>
      <w:bookmarkEnd w:id="75"/>
    </w:p>
    <w:p>
      <w:pPr>
        <w:pStyle w:val="7"/>
        <w:spacing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Both primary data and secondary data were used in order to make the re</w:t>
      </w:r>
      <w:r>
        <w:rPr>
          <w:rFonts w:hint="default" w:ascii="Times New Roman" w:hAnsi="Times New Roman" w:cs="Times New Roman"/>
          <w:sz w:val="24"/>
          <w:szCs w:val="24"/>
          <w:lang w:val="en-US"/>
        </w:rPr>
        <w:t>search paper</w:t>
      </w:r>
      <w:r>
        <w:rPr>
          <w:rFonts w:hint="default" w:ascii="Times New Roman" w:hAnsi="Times New Roman" w:cs="Times New Roman"/>
          <w:sz w:val="24"/>
          <w:szCs w:val="24"/>
        </w:rPr>
        <w:t>.</w:t>
      </w:r>
    </w:p>
    <w:p>
      <w:pPr>
        <w:pStyle w:val="4"/>
        <w:numPr>
          <w:ilvl w:val="2"/>
          <w:numId w:val="1"/>
        </w:numPr>
        <w:tabs>
          <w:tab w:val="left" w:pos="1542"/>
        </w:tabs>
        <w:spacing w:before="0" w:after="0" w:line="360" w:lineRule="auto"/>
        <w:ind w:left="200" w:leftChars="100" w:right="146" w:rightChars="73" w:firstLine="480" w:firstLineChars="200"/>
        <w:jc w:val="both"/>
        <w:outlineLvl w:val="1"/>
        <w:rPr>
          <w:rFonts w:hint="default" w:ascii="Times New Roman" w:hAnsi="Times New Roman" w:cs="Times New Roman"/>
          <w:b w:val="0"/>
          <w:bCs w:val="0"/>
          <w:sz w:val="24"/>
          <w:szCs w:val="24"/>
        </w:rPr>
      </w:pPr>
      <w:bookmarkStart w:id="76" w:name="_Toc16461"/>
      <w:bookmarkStart w:id="77" w:name="_Toc14931"/>
      <w:bookmarkStart w:id="78" w:name="_Toc2947"/>
      <w:bookmarkStart w:id="79" w:name="_Toc23881"/>
      <w:bookmarkStart w:id="80" w:name="_Toc6546"/>
      <w:bookmarkStart w:id="81" w:name="_Toc7465"/>
      <w:r>
        <w:rPr>
          <w:rFonts w:hint="default" w:ascii="Times New Roman" w:hAnsi="Times New Roman" w:cs="Times New Roman"/>
          <w:sz w:val="24"/>
          <w:szCs w:val="24"/>
        </w:rPr>
        <w:t>Primary</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Sourc</w:t>
      </w:r>
      <w:bookmarkEnd w:id="76"/>
      <w:bookmarkEnd w:id="77"/>
      <w:bookmarkEnd w:id="78"/>
      <w:bookmarkEnd w:id="79"/>
      <w:r>
        <w:rPr>
          <w:rFonts w:hint="default" w:cs="Times New Roman"/>
          <w:sz w:val="24"/>
          <w:szCs w:val="24"/>
          <w:lang w:val="en-US"/>
        </w:rPr>
        <w:t xml:space="preserve">e: </w:t>
      </w:r>
      <w:r>
        <w:rPr>
          <w:rFonts w:hint="default" w:ascii="Times New Roman" w:hAnsi="Times New Roman" w:cs="Times New Roman"/>
          <w:b w:val="0"/>
          <w:bCs w:val="0"/>
          <w:sz w:val="24"/>
          <w:szCs w:val="24"/>
          <w:lang w:val="en-US"/>
        </w:rPr>
        <w:t>Evaluate various companies’ to collect data and the process they follow</w:t>
      </w:r>
      <w:bookmarkEnd w:id="80"/>
      <w:bookmarkEnd w:id="81"/>
    </w:p>
    <w:p>
      <w:pPr>
        <w:pStyle w:val="4"/>
        <w:numPr>
          <w:ilvl w:val="2"/>
          <w:numId w:val="1"/>
        </w:numPr>
        <w:tabs>
          <w:tab w:val="left" w:pos="1614"/>
        </w:tabs>
        <w:spacing w:before="0" w:after="0" w:line="360" w:lineRule="auto"/>
        <w:ind w:left="200" w:leftChars="100" w:right="146" w:rightChars="73" w:firstLine="480" w:firstLineChars="200"/>
        <w:jc w:val="both"/>
        <w:outlineLvl w:val="1"/>
        <w:rPr>
          <w:rFonts w:hint="default" w:ascii="Times New Roman" w:hAnsi="Times New Roman" w:cs="Times New Roman"/>
          <w:sz w:val="24"/>
          <w:szCs w:val="24"/>
        </w:rPr>
      </w:pPr>
      <w:bookmarkStart w:id="82" w:name="_Toc1500"/>
      <w:bookmarkStart w:id="83" w:name="_Toc9894"/>
      <w:bookmarkStart w:id="84" w:name="_Toc2840"/>
      <w:bookmarkStart w:id="85" w:name="_Toc29514"/>
      <w:bookmarkStart w:id="86" w:name="_Toc2243"/>
      <w:bookmarkStart w:id="87" w:name="_Toc7488"/>
      <w:r>
        <w:rPr>
          <w:rFonts w:hint="default" w:ascii="Times New Roman" w:hAnsi="Times New Roman" w:cs="Times New Roman"/>
          <w:sz w:val="24"/>
          <w:szCs w:val="24"/>
        </w:rPr>
        <w:t>Secondary</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Source</w:t>
      </w:r>
      <w:bookmarkEnd w:id="82"/>
      <w:bookmarkEnd w:id="83"/>
      <w:bookmarkEnd w:id="84"/>
      <w:bookmarkEnd w:id="85"/>
      <w:bookmarkEnd w:id="86"/>
      <w:bookmarkEnd w:id="87"/>
    </w:p>
    <w:p>
      <w:pPr>
        <w:pStyle w:val="14"/>
        <w:numPr>
          <w:ilvl w:val="3"/>
          <w:numId w:val="1"/>
        </w:numPr>
        <w:tabs>
          <w:tab w:val="left" w:pos="1977"/>
          <w:tab w:val="left" w:pos="1978"/>
        </w:tabs>
        <w:spacing w:before="0" w:after="0" w:line="360" w:lineRule="auto"/>
        <w:ind w:left="320" w:leftChars="0" w:right="146" w:rightChars="73" w:firstLine="48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From </w:t>
      </w:r>
      <w:r>
        <w:rPr>
          <w:rFonts w:hint="default" w:ascii="Times New Roman" w:hAnsi="Times New Roman" w:cs="Times New Roman"/>
          <w:sz w:val="24"/>
          <w:szCs w:val="24"/>
          <w:lang w:val="en-US"/>
        </w:rPr>
        <w:t>initial observation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report</w:t>
      </w:r>
    </w:p>
    <w:p>
      <w:pPr>
        <w:pStyle w:val="14"/>
        <w:numPr>
          <w:ilvl w:val="3"/>
          <w:numId w:val="1"/>
        </w:numPr>
        <w:tabs>
          <w:tab w:val="left" w:pos="1977"/>
          <w:tab w:val="left" w:pos="1978"/>
        </w:tabs>
        <w:spacing w:before="0" w:after="0" w:line="360" w:lineRule="auto"/>
        <w:ind w:left="320" w:leftChars="0" w:right="146" w:rightChars="73" w:firstLine="480" w:firstLineChars="0"/>
        <w:jc w:val="both"/>
        <w:rPr>
          <w:rFonts w:hint="default" w:ascii="Times New Roman" w:hAnsi="Times New Roman" w:cs="Times New Roman"/>
          <w:sz w:val="24"/>
          <w:szCs w:val="24"/>
        </w:rPr>
      </w:pPr>
      <w:r>
        <w:rPr>
          <w:rFonts w:hint="default" w:ascii="Times New Roman" w:hAnsi="Times New Roman" w:cs="Times New Roman"/>
          <w:sz w:val="24"/>
          <w:szCs w:val="24"/>
        </w:rPr>
        <w:t>Journal</w:t>
      </w:r>
      <w:r>
        <w:rPr>
          <w:rFonts w:hint="default" w:ascii="Times New Roman" w:hAnsi="Times New Roman" w:cs="Times New Roman"/>
          <w:sz w:val="24"/>
          <w:szCs w:val="24"/>
          <w:lang w:val="en-US"/>
        </w:rPr>
        <w:t>ism</w:t>
      </w:r>
      <w:r>
        <w:rPr>
          <w:rFonts w:hint="default" w:ascii="Times New Roman" w:hAnsi="Times New Roman" w:cs="Times New Roman"/>
          <w:sz w:val="24"/>
          <w:szCs w:val="24"/>
        </w:rPr>
        <w:t xml:space="preserve"> and article relat</w:t>
      </w:r>
      <w:r>
        <w:rPr>
          <w:rFonts w:hint="default" w:ascii="Times New Roman" w:hAnsi="Times New Roman" w:cs="Times New Roman"/>
          <w:sz w:val="24"/>
          <w:szCs w:val="24"/>
          <w:lang w:val="en-US"/>
        </w:rPr>
        <w:t>ing</w:t>
      </w:r>
      <w:r>
        <w:rPr>
          <w:rFonts w:hint="default" w:ascii="Times New Roman" w:hAnsi="Times New Roman" w:cs="Times New Roman"/>
          <w:sz w:val="24"/>
          <w:szCs w:val="24"/>
        </w:rPr>
        <w:t xml:space="preserve"> to </w:t>
      </w:r>
      <w:r>
        <w:rPr>
          <w:rFonts w:hint="default" w:ascii="Times New Roman" w:hAnsi="Times New Roman" w:cs="Times New Roman"/>
          <w:sz w:val="24"/>
          <w:szCs w:val="24"/>
          <w:lang w:val="en-US"/>
        </w:rPr>
        <w:t>private companies</w:t>
      </w:r>
    </w:p>
    <w:p>
      <w:pPr>
        <w:pStyle w:val="14"/>
        <w:numPr>
          <w:ilvl w:val="3"/>
          <w:numId w:val="1"/>
        </w:numPr>
        <w:tabs>
          <w:tab w:val="left" w:pos="1977"/>
          <w:tab w:val="left" w:pos="1978"/>
        </w:tabs>
        <w:spacing w:before="0" w:after="0" w:line="360" w:lineRule="auto"/>
        <w:ind w:left="320" w:leftChars="0" w:right="146" w:rightChars="73" w:firstLine="48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en-US"/>
        </w:rPr>
        <w:t>Company</w:t>
      </w:r>
      <w:r>
        <w:rPr>
          <w:rFonts w:hint="default" w:ascii="Times New Roman" w:hAnsi="Times New Roman" w:cs="Times New Roman"/>
          <w:sz w:val="24"/>
          <w:szCs w:val="24"/>
        </w:rPr>
        <w:t>’s Annual Report</w:t>
      </w:r>
    </w:p>
    <w:p>
      <w:pPr>
        <w:pStyle w:val="14"/>
        <w:numPr>
          <w:ilvl w:val="3"/>
          <w:numId w:val="1"/>
        </w:numPr>
        <w:tabs>
          <w:tab w:val="left" w:pos="1977"/>
          <w:tab w:val="left" w:pos="1978"/>
        </w:tabs>
        <w:spacing w:before="0" w:after="0" w:line="360" w:lineRule="auto"/>
        <w:ind w:left="320" w:leftChars="0" w:right="146" w:rightChars="73" w:firstLine="480" w:firstLineChars="0"/>
        <w:jc w:val="both"/>
        <w:rPr>
          <w:rFonts w:hint="default" w:ascii="Times New Roman" w:hAnsi="Times New Roman" w:cs="Times New Roman"/>
          <w:sz w:val="24"/>
          <w:szCs w:val="24"/>
        </w:rPr>
      </w:pPr>
      <w:r>
        <w:rPr>
          <w:rFonts w:hint="default" w:ascii="Times New Roman" w:hAnsi="Times New Roman" w:cs="Times New Roman"/>
          <w:sz w:val="24"/>
          <w:szCs w:val="24"/>
        </w:rPr>
        <w:t>Web</w:t>
      </w:r>
      <w:r>
        <w:rPr>
          <w:rFonts w:hint="default" w:ascii="Times New Roman" w:hAnsi="Times New Roman" w:cs="Times New Roman"/>
          <w:sz w:val="24"/>
          <w:szCs w:val="24"/>
          <w:lang w:val="en-US"/>
        </w:rPr>
        <w:t>-</w:t>
      </w:r>
      <w:r>
        <w:rPr>
          <w:rFonts w:hint="default" w:ascii="Times New Roman" w:hAnsi="Times New Roman" w:cs="Times New Roman"/>
          <w:sz w:val="24"/>
          <w:szCs w:val="24"/>
        </w:rPr>
        <w:t>site</w:t>
      </w:r>
      <w:r>
        <w:rPr>
          <w:rFonts w:hint="default" w:ascii="Times New Roman" w:hAnsi="Times New Roman" w:cs="Times New Roman"/>
          <w:sz w:val="24"/>
          <w:szCs w:val="24"/>
          <w:lang w:val="en-US"/>
        </w:rPr>
        <w:t xml:space="preserve"> and online</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information</w:t>
      </w:r>
    </w:p>
    <w:p>
      <w:pPr>
        <w:pStyle w:val="3"/>
        <w:numPr>
          <w:ilvl w:val="1"/>
          <w:numId w:val="1"/>
        </w:numPr>
        <w:tabs>
          <w:tab w:val="left" w:pos="959"/>
        </w:tabs>
        <w:spacing w:before="142" w:after="0" w:line="360" w:lineRule="auto"/>
        <w:ind w:left="200" w:leftChars="100" w:right="146" w:rightChars="73" w:firstLine="480" w:firstLineChars="200"/>
        <w:jc w:val="both"/>
        <w:outlineLvl w:val="0"/>
        <w:rPr>
          <w:rFonts w:hint="default" w:ascii="Times New Roman" w:hAnsi="Times New Roman" w:cs="Times New Roman"/>
          <w:sz w:val="24"/>
          <w:szCs w:val="24"/>
        </w:rPr>
      </w:pPr>
      <w:bookmarkStart w:id="88" w:name="_Toc11521"/>
      <w:bookmarkStart w:id="89" w:name="_Toc29682"/>
      <w:bookmarkStart w:id="90" w:name="_Toc29890"/>
      <w:bookmarkStart w:id="91" w:name="_Toc4503"/>
      <w:bookmarkStart w:id="92" w:name="_Toc31006"/>
      <w:bookmarkStart w:id="93" w:name="_Toc22569"/>
      <w:bookmarkStart w:id="94" w:name="_Toc28128"/>
      <w:bookmarkStart w:id="95" w:name="_Toc30521"/>
      <w:bookmarkStart w:id="96" w:name="_Toc24259"/>
      <w:bookmarkStart w:id="97" w:name="_Toc600"/>
      <w:r>
        <w:rPr>
          <w:rFonts w:hint="default" w:ascii="Times New Roman" w:hAnsi="Times New Roman" w:cs="Times New Roman"/>
          <w:sz w:val="24"/>
          <w:szCs w:val="24"/>
        </w:rPr>
        <w:t>Limitations of the</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Study</w:t>
      </w:r>
      <w:bookmarkEnd w:id="88"/>
      <w:bookmarkEnd w:id="89"/>
      <w:bookmarkEnd w:id="90"/>
      <w:bookmarkEnd w:id="91"/>
      <w:bookmarkEnd w:id="92"/>
      <w:bookmarkEnd w:id="93"/>
      <w:bookmarkEnd w:id="94"/>
      <w:bookmarkEnd w:id="95"/>
      <w:bookmarkEnd w:id="96"/>
      <w:bookmarkEnd w:id="97"/>
    </w:p>
    <w:p>
      <w:pPr>
        <w:pStyle w:val="7"/>
        <w:spacing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report is </w:t>
      </w:r>
      <w:r>
        <w:rPr>
          <w:rFonts w:hint="default" w:ascii="Times New Roman" w:hAnsi="Times New Roman" w:cs="Times New Roman"/>
          <w:sz w:val="24"/>
          <w:szCs w:val="24"/>
          <w:lang w:val="en-US"/>
        </w:rPr>
        <w:t>re</w:t>
      </w:r>
      <w:r>
        <w:rPr>
          <w:rFonts w:hint="default" w:ascii="Times New Roman" w:hAnsi="Times New Roman" w:cs="Times New Roman"/>
          <w:sz w:val="24"/>
          <w:szCs w:val="24"/>
        </w:rPr>
        <w:t xml:space="preserve">presented </w:t>
      </w:r>
      <w:r>
        <w:rPr>
          <w:rFonts w:hint="default" w:ascii="Times New Roman" w:hAnsi="Times New Roman" w:cs="Times New Roman"/>
          <w:sz w:val="24"/>
          <w:szCs w:val="24"/>
          <w:lang w:val="en-US"/>
        </w:rPr>
        <w:t>based on the eye to eye communication between the consumers, supervisors and employees</w:t>
      </w:r>
      <w:r>
        <w:rPr>
          <w:rFonts w:hint="default" w:ascii="Times New Roman" w:hAnsi="Times New Roman" w:cs="Times New Roman"/>
          <w:sz w:val="24"/>
          <w:szCs w:val="24"/>
        </w:rPr>
        <w:t xml:space="preserve"> of the </w:t>
      </w:r>
      <w:r>
        <w:rPr>
          <w:rFonts w:hint="default" w:ascii="Times New Roman" w:hAnsi="Times New Roman" w:cs="Times New Roman"/>
          <w:sz w:val="24"/>
          <w:szCs w:val="24"/>
          <w:lang w:val="en-US"/>
        </w:rPr>
        <w:t>company</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stay </w:t>
      </w:r>
      <w:r>
        <w:rPr>
          <w:rFonts w:hint="default" w:ascii="Times New Roman" w:hAnsi="Times New Roman" w:cs="Times New Roman"/>
          <w:sz w:val="24"/>
          <w:szCs w:val="24"/>
        </w:rPr>
        <w:t xml:space="preserve">with the </w:t>
      </w:r>
      <w:r>
        <w:rPr>
          <w:rFonts w:hint="default" w:ascii="Times New Roman" w:hAnsi="Times New Roman" w:cs="Times New Roman"/>
          <w:sz w:val="24"/>
          <w:szCs w:val="24"/>
          <w:lang w:val="en-US"/>
        </w:rPr>
        <w:t>empirical</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circumstance in the company</w:t>
      </w:r>
      <w:r>
        <w:rPr>
          <w:rFonts w:hint="default" w:ascii="Times New Roman" w:hAnsi="Times New Roman" w:cs="Times New Roman"/>
          <w:sz w:val="24"/>
          <w:szCs w:val="24"/>
        </w:rPr>
        <w:t xml:space="preserve">. The </w:t>
      </w:r>
      <w:r>
        <w:rPr>
          <w:rFonts w:hint="default" w:ascii="Times New Roman" w:hAnsi="Times New Roman" w:cs="Times New Roman"/>
          <w:sz w:val="24"/>
          <w:szCs w:val="24"/>
          <w:lang w:val="en-US"/>
        </w:rPr>
        <w:t>administration</w:t>
      </w:r>
      <w:r>
        <w:rPr>
          <w:rFonts w:hint="default" w:ascii="Times New Roman" w:hAnsi="Times New Roman" w:cs="Times New Roman"/>
          <w:sz w:val="24"/>
          <w:szCs w:val="24"/>
        </w:rPr>
        <w:t xml:space="preserve"> of the </w:t>
      </w:r>
      <w:r>
        <w:rPr>
          <w:rFonts w:hint="default" w:ascii="Times New Roman" w:hAnsi="Times New Roman" w:cs="Times New Roman"/>
          <w:sz w:val="24"/>
          <w:szCs w:val="24"/>
          <w:lang w:val="en-US"/>
        </w:rPr>
        <w:t>company</w:t>
      </w:r>
      <w:r>
        <w:rPr>
          <w:rFonts w:hint="default" w:ascii="Times New Roman" w:hAnsi="Times New Roman" w:cs="Times New Roman"/>
          <w:sz w:val="24"/>
          <w:szCs w:val="24"/>
        </w:rPr>
        <w:t xml:space="preserve"> was </w:t>
      </w:r>
      <w:r>
        <w:rPr>
          <w:rFonts w:hint="default" w:ascii="Times New Roman" w:hAnsi="Times New Roman" w:cs="Times New Roman"/>
          <w:sz w:val="24"/>
          <w:szCs w:val="24"/>
          <w:lang w:val="en-US"/>
        </w:rPr>
        <w:t>contended when providing me the knowledge concerning the company.</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Regardless</w:t>
      </w:r>
      <w:r>
        <w:rPr>
          <w:rFonts w:hint="default" w:ascii="Times New Roman" w:hAnsi="Times New Roman" w:cs="Times New Roman"/>
          <w:sz w:val="24"/>
          <w:szCs w:val="24"/>
        </w:rPr>
        <w:t xml:space="preserve"> of this hard work</w:t>
      </w:r>
      <w:r>
        <w:rPr>
          <w:rFonts w:hint="default" w:ascii="Times New Roman" w:hAnsi="Times New Roman" w:cs="Times New Roman"/>
          <w:sz w:val="24"/>
          <w:szCs w:val="24"/>
          <w:lang w:val="en-US"/>
        </w:rPr>
        <w:t>ing</w:t>
      </w:r>
      <w:r>
        <w:rPr>
          <w:rFonts w:hint="default" w:ascii="Times New Roman" w:hAnsi="Times New Roman" w:cs="Times New Roman"/>
          <w:sz w:val="24"/>
          <w:szCs w:val="24"/>
        </w:rPr>
        <w:t xml:space="preserve">, there were </w:t>
      </w:r>
      <w:r>
        <w:rPr>
          <w:rFonts w:hint="default" w:ascii="Times New Roman" w:hAnsi="Times New Roman" w:cs="Times New Roman"/>
          <w:sz w:val="24"/>
          <w:szCs w:val="24"/>
          <w:lang w:val="en-US"/>
        </w:rPr>
        <w:t>an</w:t>
      </w:r>
      <w:r>
        <w:rPr>
          <w:rFonts w:hint="default" w:ascii="Times New Roman" w:hAnsi="Times New Roman" w:cs="Times New Roman"/>
          <w:sz w:val="24"/>
          <w:szCs w:val="24"/>
        </w:rPr>
        <w:t xml:space="preserve">other </w:t>
      </w:r>
      <w:r>
        <w:rPr>
          <w:rFonts w:hint="default" w:ascii="Times New Roman" w:hAnsi="Times New Roman" w:cs="Times New Roman"/>
          <w:sz w:val="24"/>
          <w:szCs w:val="24"/>
          <w:lang w:val="en-US"/>
        </w:rPr>
        <w:t>obstacles which sustained driving the project paper like</w:t>
      </w:r>
      <w:r>
        <w:rPr>
          <w:rFonts w:hint="default" w:ascii="Times New Roman" w:hAnsi="Times New Roman" w:cs="Times New Roman"/>
          <w:sz w:val="24"/>
          <w:szCs w:val="24"/>
        </w:rPr>
        <w:t>:</w:t>
      </w:r>
    </w:p>
    <w:p>
      <w:pPr>
        <w:pStyle w:val="14"/>
        <w:numPr>
          <w:ilvl w:val="0"/>
          <w:numId w:val="3"/>
        </w:numPr>
        <w:tabs>
          <w:tab w:val="left" w:pos="1261"/>
        </w:tabs>
        <w:spacing w:before="2"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lang w:val="en-US"/>
        </w:rPr>
        <w:t>Huge</w:t>
      </w:r>
      <w:r>
        <w:rPr>
          <w:rFonts w:hint="default" w:ascii="Times New Roman" w:hAnsi="Times New Roman" w:cs="Times New Roman"/>
          <w:sz w:val="24"/>
          <w:szCs w:val="24"/>
        </w:rPr>
        <w:t xml:space="preserve">-scale </w:t>
      </w:r>
      <w:r>
        <w:rPr>
          <w:rFonts w:hint="default" w:ascii="Times New Roman" w:hAnsi="Times New Roman" w:cs="Times New Roman"/>
          <w:sz w:val="24"/>
          <w:szCs w:val="24"/>
          <w:lang w:val="en-US"/>
        </w:rPr>
        <w:t>investigation was impossible according to the duration</w:t>
      </w:r>
      <w:r>
        <w:rPr>
          <w:rFonts w:hint="default" w:ascii="Times New Roman" w:hAnsi="Times New Roman" w:cs="Times New Roman"/>
          <w:sz w:val="24"/>
          <w:szCs w:val="24"/>
        </w:rPr>
        <w:t xml:space="preserve"> time</w:t>
      </w:r>
      <w:r>
        <w:rPr>
          <w:rFonts w:hint="default" w:ascii="Times New Roman" w:hAnsi="Times New Roman" w:cs="Times New Roman"/>
          <w:spacing w:val="-6"/>
          <w:sz w:val="24"/>
          <w:szCs w:val="24"/>
        </w:rPr>
        <w:t xml:space="preserve"> </w:t>
      </w:r>
      <w:r>
        <w:rPr>
          <w:rFonts w:hint="default" w:ascii="Times New Roman" w:hAnsi="Times New Roman" w:cs="Times New Roman"/>
          <w:spacing w:val="-6"/>
          <w:sz w:val="24"/>
          <w:szCs w:val="24"/>
          <w:lang w:val="en-US"/>
        </w:rPr>
        <w:t>restrictions</w:t>
      </w:r>
    </w:p>
    <w:p>
      <w:pPr>
        <w:pStyle w:val="14"/>
        <w:numPr>
          <w:ilvl w:val="0"/>
          <w:numId w:val="3"/>
        </w:numPr>
        <w:tabs>
          <w:tab w:val="left" w:pos="1261"/>
        </w:tabs>
        <w:spacing w:before="0"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Fonts w:hint="default" w:ascii="Times New Roman" w:hAnsi="Times New Roman" w:cs="Times New Roman"/>
          <w:sz w:val="24"/>
          <w:szCs w:val="24"/>
          <w:lang w:val="en-US"/>
        </w:rPr>
        <w:t>investigation has driven just between the main office at Panthapath.</w:t>
      </w:r>
    </w:p>
    <w:p>
      <w:pPr>
        <w:pStyle w:val="14"/>
        <w:numPr>
          <w:ilvl w:val="0"/>
          <w:numId w:val="3"/>
        </w:numPr>
        <w:tabs>
          <w:tab w:val="left" w:pos="1260"/>
          <w:tab w:val="left" w:pos="1261"/>
        </w:tabs>
        <w:spacing w:before="1" w:after="0" w:line="360" w:lineRule="auto"/>
        <w:ind w:left="200" w:leftChars="100" w:right="146" w:rightChars="73" w:firstLine="480" w:firstLineChars="200"/>
        <w:jc w:val="both"/>
        <w:rPr>
          <w:rFonts w:hint="default" w:ascii="Times New Roman" w:hAnsi="Times New Roman" w:cs="Times New Roman"/>
          <w:sz w:val="24"/>
          <w:szCs w:val="24"/>
        </w:rPr>
        <w:sectPr>
          <w:pgSz w:w="11906" w:h="16838"/>
          <w:pgMar w:top="1440" w:right="1080" w:bottom="1440" w:left="1080" w:header="0" w:footer="950" w:gutter="0"/>
          <w:cols w:space="0" w:num="1"/>
          <w:rtlGutter w:val="0"/>
          <w:docGrid w:linePitch="0" w:charSpace="0"/>
        </w:sectPr>
      </w:pPr>
      <w:r>
        <w:rPr>
          <w:rFonts w:hint="default" w:ascii="Times New Roman" w:hAnsi="Times New Roman" w:cs="Times New Roman"/>
          <w:sz w:val="24"/>
          <w:szCs w:val="24"/>
        </w:rPr>
        <w:t xml:space="preserve">There were </w:t>
      </w:r>
      <w:r>
        <w:rPr>
          <w:rFonts w:hint="default" w:ascii="Times New Roman" w:hAnsi="Times New Roman" w:cs="Times New Roman"/>
          <w:sz w:val="24"/>
          <w:szCs w:val="24"/>
          <w:lang w:val="en-US"/>
        </w:rPr>
        <w:t>several considerable information which the administration wasn’t comfortable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pertinent information which the administration dithered to open up according to the company’s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privacy.</w:t>
      </w:r>
    </w:p>
    <w:p>
      <w:pPr>
        <w:pStyle w:val="2"/>
        <w:bidi w:val="0"/>
        <w:outlineLvl w:val="9"/>
        <w:rPr>
          <w:rFonts w:hint="default"/>
        </w:rPr>
      </w:pPr>
      <w:bookmarkStart w:id="98" w:name="_Toc22486"/>
      <w:bookmarkStart w:id="99" w:name="_Toc84"/>
      <w:bookmarkStart w:id="100" w:name="_Toc646"/>
      <w:bookmarkStart w:id="101" w:name="_Toc28445"/>
      <w:bookmarkStart w:id="102" w:name="_Toc4868"/>
      <w:bookmarkStart w:id="103" w:name="_Toc14807"/>
    </w:p>
    <w:p>
      <w:pPr>
        <w:pStyle w:val="2"/>
        <w:bidi w:val="0"/>
        <w:outlineLvl w:val="9"/>
        <w:rPr>
          <w:rFonts w:hint="default"/>
        </w:rPr>
      </w:pPr>
    </w:p>
    <w:p>
      <w:pPr>
        <w:pStyle w:val="2"/>
        <w:bidi w:val="0"/>
        <w:outlineLvl w:val="9"/>
        <w:rPr>
          <w:rFonts w:hint="default"/>
        </w:rPr>
      </w:pPr>
    </w:p>
    <w:p>
      <w:pPr>
        <w:pStyle w:val="2"/>
        <w:bidi w:val="0"/>
        <w:rPr>
          <w:rFonts w:hint="default"/>
        </w:rPr>
      </w:pPr>
      <w:bookmarkStart w:id="104" w:name="_Toc12915"/>
      <w:bookmarkStart w:id="105" w:name="_Toc10274"/>
      <w:r>
        <w:rPr>
          <w:rFonts w:hint="default"/>
        </w:rPr>
        <w:t>Chap</w:t>
      </w:r>
      <w:r>
        <w:rPr>
          <w:rFonts w:hint="default"/>
          <w:lang w:val="en-US"/>
        </w:rPr>
        <w:t>t</w:t>
      </w:r>
      <w:r>
        <w:rPr>
          <w:rFonts w:hint="default"/>
        </w:rPr>
        <w:t>er</w:t>
      </w:r>
      <w:r>
        <w:rPr>
          <w:rFonts w:hint="default"/>
          <w:lang w:val="en-US"/>
        </w:rPr>
        <w:t>-</w:t>
      </w:r>
      <w:r>
        <w:rPr>
          <w:rFonts w:hint="default"/>
        </w:rPr>
        <w:t>2:</w:t>
      </w:r>
      <w:r>
        <w:rPr>
          <w:rFonts w:hint="default"/>
          <w:lang w:val="en-US"/>
        </w:rPr>
        <w:t xml:space="preserve"> </w:t>
      </w:r>
      <w:r>
        <w:rPr>
          <w:rFonts w:hint="default"/>
        </w:rPr>
        <w:t>Company</w:t>
      </w:r>
      <w:r>
        <w:rPr>
          <w:rFonts w:hint="default"/>
          <w:lang w:val="en-US"/>
        </w:rPr>
        <w:t xml:space="preserve"> </w:t>
      </w:r>
      <w:r>
        <w:rPr>
          <w:rFonts w:hint="default"/>
        </w:rPr>
        <w:t>Profile</w:t>
      </w:r>
      <w:bookmarkEnd w:id="98"/>
      <w:bookmarkEnd w:id="99"/>
      <w:bookmarkEnd w:id="100"/>
      <w:bookmarkEnd w:id="101"/>
      <w:bookmarkEnd w:id="102"/>
      <w:bookmarkEnd w:id="103"/>
      <w:bookmarkEnd w:id="104"/>
      <w:bookmarkEnd w:id="105"/>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pStyle w:val="3"/>
        <w:numPr>
          <w:ilvl w:val="0"/>
          <w:numId w:val="0"/>
        </w:numPr>
        <w:tabs>
          <w:tab w:val="left" w:pos="961"/>
        </w:tabs>
        <w:spacing w:before="89" w:after="0" w:line="360" w:lineRule="auto"/>
        <w:ind w:right="0" w:rightChars="0"/>
        <w:jc w:val="both"/>
        <w:outlineLvl w:val="9"/>
        <w:rPr>
          <w:rFonts w:hint="default" w:ascii="Times New Roman" w:hAnsi="Times New Roman" w:cs="Times New Roman"/>
          <w:sz w:val="24"/>
          <w:szCs w:val="24"/>
        </w:rPr>
      </w:pPr>
      <w:bookmarkStart w:id="106" w:name="_Toc16146"/>
      <w:bookmarkStart w:id="107" w:name="_Toc11512"/>
    </w:p>
    <w:p>
      <w:pPr>
        <w:pStyle w:val="3"/>
        <w:numPr>
          <w:ilvl w:val="1"/>
          <w:numId w:val="4"/>
        </w:numPr>
        <w:tabs>
          <w:tab w:val="left" w:pos="961"/>
        </w:tabs>
        <w:spacing w:before="89" w:after="0" w:line="360" w:lineRule="auto"/>
        <w:ind w:left="960" w:right="0" w:firstLine="560" w:firstLineChars="200"/>
        <w:jc w:val="both"/>
        <w:outlineLvl w:val="0"/>
        <w:rPr>
          <w:rFonts w:hint="default" w:ascii="Times New Roman" w:hAnsi="Times New Roman" w:cs="Times New Roman"/>
          <w:sz w:val="28"/>
          <w:szCs w:val="28"/>
        </w:rPr>
      </w:pPr>
      <w:bookmarkStart w:id="108" w:name="_Toc5075"/>
      <w:bookmarkStart w:id="109" w:name="_Toc12831"/>
      <w:bookmarkStart w:id="110" w:name="_Toc16078"/>
      <w:bookmarkStart w:id="111" w:name="_Toc24124"/>
      <w:bookmarkStart w:id="112" w:name="_Toc28732"/>
      <w:bookmarkStart w:id="113" w:name="_Toc12209"/>
      <w:bookmarkStart w:id="114" w:name="_Toc13572"/>
      <w:bookmarkStart w:id="115" w:name="_Toc26625"/>
      <w:r>
        <w:rPr>
          <w:rFonts w:hint="default" w:ascii="Times New Roman" w:hAnsi="Times New Roman" w:cs="Times New Roman"/>
          <w:sz w:val="28"/>
          <w:szCs w:val="28"/>
          <w:lang w:val="en-US"/>
        </w:rPr>
        <w:t xml:space="preserve">Overview of </w:t>
      </w:r>
      <w:r>
        <w:rPr>
          <w:rFonts w:hint="default" w:ascii="Times New Roman" w:hAnsi="Times New Roman" w:cs="Times New Roman"/>
          <w:sz w:val="28"/>
          <w:szCs w:val="28"/>
        </w:rPr>
        <w:t>Organization:</w:t>
      </w:r>
      <w:bookmarkEnd w:id="106"/>
      <w:bookmarkEnd w:id="107"/>
      <w:bookmarkEnd w:id="108"/>
      <w:bookmarkEnd w:id="109"/>
      <w:bookmarkEnd w:id="110"/>
      <w:bookmarkEnd w:id="111"/>
      <w:bookmarkEnd w:id="112"/>
      <w:bookmarkEnd w:id="113"/>
      <w:bookmarkEnd w:id="114"/>
      <w:bookmarkEnd w:id="115"/>
    </w:p>
    <w:p>
      <w:pPr>
        <w:rPr>
          <w:rFonts w:hint="default"/>
        </w:rPr>
      </w:pPr>
    </w:p>
    <w:p>
      <w:pPr>
        <w:pStyle w:val="7"/>
        <w:numPr>
          <w:ilvl w:val="0"/>
          <w:numId w:val="0"/>
        </w:numPr>
        <w:spacing w:before="90" w:line="360" w:lineRule="auto"/>
        <w:ind w:left="200" w:leftChars="100" w:right="146" w:rightChars="0"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The </w:t>
      </w:r>
      <w:r>
        <w:rPr>
          <w:rFonts w:hint="default" w:ascii="Times New Roman" w:hAnsi="Times New Roman" w:cs="Times New Roman"/>
          <w:sz w:val="24"/>
          <w:szCs w:val="24"/>
          <w:lang w:val="en-US"/>
        </w:rPr>
        <w:t>company named Vacancy Announcement in BD is the most huge Job Searching Platform and HR service provider company in Bangladesh.</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The abbreviation of it’s name is VAINBD founded by Mr. Abu Jafar on 20</w:t>
      </w:r>
      <w:r>
        <w:rPr>
          <w:rFonts w:hint="default" w:ascii="Times New Roman" w:hAnsi="Times New Roman" w:cs="Times New Roman"/>
          <w:sz w:val="24"/>
          <w:szCs w:val="24"/>
          <w:vertAlign w:val="superscript"/>
          <w:lang w:val="en-US"/>
        </w:rPr>
        <w:t>th</w:t>
      </w:r>
      <w:r>
        <w:rPr>
          <w:rFonts w:hint="default" w:ascii="Times New Roman" w:hAnsi="Times New Roman" w:cs="Times New Roman"/>
          <w:sz w:val="24"/>
          <w:szCs w:val="24"/>
          <w:lang w:val="en-US"/>
        </w:rPr>
        <w:t xml:space="preserve"> March, 2016. Since the establishment duration, they have been working for Bangladeshi Job Market. The company is built to interconnect the employers and job seekers. Accordingly, employers from the particular sides, job seekers and as agency or third party (VAINBD) altogether would be profited. Since January 2020, their job advertising post is paid</w:t>
      </w:r>
      <w:r>
        <w:rPr>
          <w:rFonts w:hint="default" w:cs="Times New Roman"/>
          <w:sz w:val="24"/>
          <w:szCs w:val="24"/>
          <w:lang w:val="en-US"/>
        </w:rPr>
        <w:t xml:space="preserve"> </w:t>
      </w:r>
      <w:r>
        <w:rPr>
          <w:rFonts w:hint="default" w:ascii="Times New Roman" w:hAnsi="Times New Roman" w:cs="Times New Roman"/>
          <w:sz w:val="24"/>
          <w:szCs w:val="24"/>
          <w:lang w:val="en-US"/>
        </w:rPr>
        <w:t>service. Here only the mother company can allocate job advertisement. To post job advertising over there to share job description formally involving all essential points. There is a “Head Hunting Service” which is totally described and client focused. They don’t  depend on the candidates’ databases, where they have been justifying and fascinating the talented people.</w:t>
      </w:r>
    </w:p>
    <w:p>
      <w:pPr>
        <w:pStyle w:val="4"/>
        <w:numPr>
          <w:ilvl w:val="0"/>
          <w:numId w:val="0"/>
        </w:numPr>
        <w:spacing w:before="223"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Company Profile at a glance:</w:t>
      </w:r>
    </w:p>
    <w:tbl>
      <w:tblPr>
        <w:tblStyle w:val="6"/>
        <w:tblW w:w="0" w:type="auto"/>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92"/>
        <w:gridCol w:w="45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Name of the Company</w:t>
            </w:r>
          </w:p>
        </w:tc>
        <w:tc>
          <w:tcPr>
            <w:tcW w:w="4588"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Vacancy Announcement Bangladesh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Founder and </w:t>
            </w:r>
            <w:r>
              <w:rPr>
                <w:rFonts w:hint="default" w:ascii="Times New Roman" w:hAnsi="Times New Roman" w:cs="Times New Roman"/>
                <w:sz w:val="24"/>
                <w:szCs w:val="24"/>
              </w:rPr>
              <w:t>Chairman</w:t>
            </w:r>
          </w:p>
        </w:tc>
        <w:tc>
          <w:tcPr>
            <w:tcW w:w="4588"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rPr>
              <w:t>Mr.</w:t>
            </w:r>
            <w:r>
              <w:rPr>
                <w:rFonts w:hint="default" w:ascii="Times New Roman" w:hAnsi="Times New Roman" w:cs="Times New Roman"/>
                <w:sz w:val="24"/>
                <w:szCs w:val="24"/>
                <w:lang w:val="en-US"/>
              </w:rPr>
              <w:t xml:space="preserve"> Abu Jafar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CEO and Managing Director:</w:t>
            </w:r>
          </w:p>
        </w:tc>
        <w:tc>
          <w:tcPr>
            <w:tcW w:w="4588"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Mr. </w:t>
            </w:r>
            <w:r>
              <w:rPr>
                <w:rFonts w:hint="default" w:ascii="Times New Roman" w:hAnsi="Times New Roman" w:cs="Times New Roman"/>
                <w:sz w:val="24"/>
                <w:szCs w:val="24"/>
                <w:lang w:val="en-US"/>
              </w:rPr>
              <w:t>Abu Jafar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Legal Status</w:t>
            </w:r>
          </w:p>
        </w:tc>
        <w:tc>
          <w:tcPr>
            <w:tcW w:w="4588"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P</w:t>
            </w:r>
            <w:r>
              <w:rPr>
                <w:rFonts w:hint="default" w:ascii="Times New Roman" w:hAnsi="Times New Roman" w:cs="Times New Roman"/>
                <w:sz w:val="24"/>
                <w:szCs w:val="24"/>
                <w:lang w:val="en-US"/>
              </w:rPr>
              <w:t>rivate</w:t>
            </w:r>
            <w:r>
              <w:rPr>
                <w:rFonts w:hint="default" w:ascii="Times New Roman" w:hAnsi="Times New Roman" w:cs="Times New Roman"/>
                <w:sz w:val="24"/>
                <w:szCs w:val="24"/>
              </w:rPr>
              <w:t xml:space="preserve"> Company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4592" w:type="dxa"/>
            <w:tcBorders>
              <w:bottom w:val="single" w:color="000000" w:sz="6" w:space="0"/>
            </w:tcBorders>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Registered Office</w:t>
            </w:r>
          </w:p>
        </w:tc>
        <w:tc>
          <w:tcPr>
            <w:tcW w:w="4588" w:type="dxa"/>
            <w:tcBorders>
              <w:bottom w:val="single" w:color="000000" w:sz="6" w:space="0"/>
            </w:tcBorders>
          </w:tcPr>
          <w:p>
            <w:pPr>
              <w:pStyle w:val="15"/>
              <w:numPr>
                <w:ilvl w:val="0"/>
                <w:numId w:val="0"/>
              </w:numPr>
              <w:spacing w:before="7"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lang w:val="en-US"/>
              </w:rPr>
              <w:t>Artisan Center, 57/9 West Panthapath</w:t>
            </w:r>
            <w:r>
              <w:rPr>
                <w:rFonts w:hint="default" w:ascii="Times New Roman" w:hAnsi="Times New Roman" w:cs="Times New Roman"/>
                <w:sz w:val="24"/>
                <w:szCs w:val="24"/>
              </w:rPr>
              <w:t>, Dhaka 1</w:t>
            </w:r>
            <w:r>
              <w:rPr>
                <w:rFonts w:hint="default" w:ascii="Times New Roman" w:hAnsi="Times New Roman" w:cs="Times New Roman"/>
                <w:sz w:val="24"/>
                <w:szCs w:val="24"/>
                <w:lang w:val="en-US"/>
              </w:rPr>
              <w:t>105</w:t>
            </w:r>
            <w:r>
              <w:rPr>
                <w:rFonts w:hint="default" w:ascii="Times New Roman" w:hAnsi="Times New Roman" w:cs="Times New Roman"/>
                <w:sz w:val="24"/>
                <w:szCs w:val="24"/>
              </w:rPr>
              <w:t>, Bangladesh.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color w:val="212121"/>
                <w:sz w:val="24"/>
                <w:szCs w:val="24"/>
              </w:rPr>
              <w:t>Government shareholding</w:t>
            </w:r>
          </w:p>
        </w:tc>
        <w:tc>
          <w:tcPr>
            <w:tcW w:w="4588"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color w:val="212121"/>
                <w:sz w:val="24"/>
                <w:szCs w:val="24"/>
                <w:lang w:val="en-US"/>
              </w:rPr>
              <w:t>0</w:t>
            </w:r>
            <w:r>
              <w:rPr>
                <w:rFonts w:hint="default" w:ascii="Times New Roman" w:hAnsi="Times New Roman" w:cs="Times New Roman"/>
                <w:color w:val="212121"/>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color w:val="212121"/>
                <w:sz w:val="24"/>
                <w:szCs w:val="24"/>
              </w:rPr>
              <w:t>Private shareholding</w:t>
            </w:r>
          </w:p>
        </w:tc>
        <w:tc>
          <w:tcPr>
            <w:tcW w:w="4588"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color w:val="212121"/>
                <w:sz w:val="24"/>
                <w:szCs w:val="24"/>
                <w:lang w:val="en-US"/>
              </w:rPr>
              <w:t>100</w:t>
            </w:r>
            <w:r>
              <w:rPr>
                <w:rFonts w:hint="default" w:ascii="Times New Roman" w:hAnsi="Times New Roman" w:cs="Times New Roman"/>
                <w:color w:val="212121"/>
                <w:sz w:val="24"/>
                <w:szCs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color w:val="212121"/>
                <w:sz w:val="24"/>
                <w:szCs w:val="24"/>
              </w:rPr>
              <w:t>Total Number of shareholder</w:t>
            </w:r>
          </w:p>
        </w:tc>
        <w:tc>
          <w:tcPr>
            <w:tcW w:w="4588"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Number of Employee</w:t>
            </w:r>
          </w:p>
        </w:tc>
        <w:tc>
          <w:tcPr>
            <w:tcW w:w="4588"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color w:val="212121"/>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Number of Branches</w:t>
            </w:r>
          </w:p>
        </w:tc>
        <w:tc>
          <w:tcPr>
            <w:tcW w:w="4588"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color w:val="212121"/>
                <w:sz w:val="24"/>
                <w:szCs w:val="24"/>
                <w:lang w:val="en-US"/>
              </w:rPr>
              <w:t>No</w:t>
            </w:r>
            <w:r>
              <w:rPr>
                <w:rFonts w:hint="default" w:ascii="Times New Roman" w:hAnsi="Times New Roman" w:cs="Times New Roman"/>
                <w:color w:val="212121"/>
                <w:sz w:val="24"/>
                <w:szCs w:val="24"/>
              </w:rPr>
              <w:t xml:space="preserve"> Branches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592" w:type="dxa"/>
          </w:tcPr>
          <w:p>
            <w:pPr>
              <w:pStyle w:val="15"/>
              <w:numPr>
                <w:ilvl w:val="0"/>
                <w:numId w:val="0"/>
              </w:numPr>
              <w:spacing w:before="116"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Phone-PABX</w:t>
            </w:r>
          </w:p>
        </w:tc>
        <w:tc>
          <w:tcPr>
            <w:tcW w:w="4588" w:type="dxa"/>
          </w:tcPr>
          <w:p>
            <w:pPr>
              <w:pStyle w:val="15"/>
              <w:numPr>
                <w:ilvl w:val="0"/>
                <w:numId w:val="0"/>
              </w:numPr>
              <w:spacing w:before="116"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+8801717815767, +8801842815767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Website</w:t>
            </w:r>
          </w:p>
        </w:tc>
        <w:tc>
          <w:tcPr>
            <w:tcW w:w="4588" w:type="dxa"/>
          </w:tcPr>
          <w:p>
            <w:pPr>
              <w:pStyle w:val="15"/>
              <w:numPr>
                <w:ilvl w:val="0"/>
                <w:numId w:val="0"/>
              </w:numPr>
              <w:spacing w:before="17"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www.vainbd.com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592"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E-mail</w:t>
            </w:r>
          </w:p>
        </w:tc>
        <w:tc>
          <w:tcPr>
            <w:tcW w:w="4588" w:type="dxa"/>
          </w:tcPr>
          <w:p>
            <w:pPr>
              <w:pStyle w:val="15"/>
              <w:numPr>
                <w:ilvl w:val="0"/>
                <w:numId w:val="0"/>
              </w:numPr>
              <w:spacing w:before="17"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"mailto:info@pubalibankbd.com"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info@</w:t>
            </w:r>
            <w:r>
              <w:rPr>
                <w:rFonts w:hint="default" w:ascii="Times New Roman" w:hAnsi="Times New Roman" w:cs="Times New Roman"/>
                <w:sz w:val="24"/>
                <w:szCs w:val="24"/>
                <w:lang w:val="en-US"/>
              </w:rPr>
              <w:t>vain</w:t>
            </w:r>
            <w:r>
              <w:rPr>
                <w:rFonts w:hint="default" w:ascii="Times New Roman" w:hAnsi="Times New Roman" w:cs="Times New Roman"/>
                <w:sz w:val="24"/>
                <w:szCs w:val="24"/>
              </w:rPr>
              <w:t>bd.com</w:t>
            </w:r>
            <w:r>
              <w:rPr>
                <w:rFonts w:hint="default" w:ascii="Times New Roman" w:hAnsi="Times New Roman" w:cs="Times New Roman"/>
                <w:sz w:val="24"/>
                <w:szCs w:val="24"/>
              </w:rPr>
              <w:fldChar w:fldCharType="end"/>
            </w:r>
          </w:p>
        </w:tc>
      </w:tr>
    </w:tbl>
    <w:p>
      <w:pPr>
        <w:numPr>
          <w:ilvl w:val="0"/>
          <w:numId w:val="0"/>
        </w:numPr>
        <w:spacing w:before="90" w:line="360" w:lineRule="auto"/>
        <w:ind w:left="200" w:leftChars="100" w:right="146" w:rightChars="73" w:firstLine="482" w:firstLineChars="200"/>
        <w:jc w:val="both"/>
        <w:outlineLvl w:val="1"/>
        <w:rPr>
          <w:rFonts w:hint="default" w:ascii="Times New Roman" w:hAnsi="Times New Roman" w:cs="Times New Roman"/>
          <w:b/>
          <w:sz w:val="24"/>
          <w:szCs w:val="24"/>
        </w:rPr>
      </w:pPr>
      <w:bookmarkStart w:id="116" w:name="_Toc18265"/>
      <w:bookmarkStart w:id="117" w:name="_Toc10400"/>
      <w:bookmarkStart w:id="118" w:name="_Toc8163"/>
      <w:bookmarkStart w:id="119" w:name="_Toc26086"/>
      <w:bookmarkStart w:id="120" w:name="_Toc30819"/>
      <w:bookmarkStart w:id="121" w:name="_Toc17247"/>
      <w:r>
        <w:rPr>
          <w:rFonts w:hint="default" w:ascii="Times New Roman" w:hAnsi="Times New Roman" w:cs="Times New Roman"/>
          <w:b/>
          <w:sz w:val="24"/>
          <w:szCs w:val="24"/>
        </w:rPr>
        <w:t>Board of Directors:</w:t>
      </w:r>
      <w:bookmarkEnd w:id="116"/>
      <w:bookmarkEnd w:id="117"/>
      <w:bookmarkEnd w:id="118"/>
      <w:bookmarkEnd w:id="119"/>
      <w:bookmarkEnd w:id="120"/>
      <w:bookmarkEnd w:id="121"/>
    </w:p>
    <w:tbl>
      <w:tblPr>
        <w:tblStyle w:val="6"/>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
        <w:gridCol w:w="4510"/>
        <w:gridCol w:w="4510"/>
        <w:gridCol w:w="12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42" w:type="dxa"/>
          <w:wAfter w:w="1244" w:type="dxa"/>
          <w:trHeight w:val="532" w:hRule="atLeast"/>
        </w:trPr>
        <w:tc>
          <w:tcPr>
            <w:tcW w:w="4510" w:type="dxa"/>
          </w:tcPr>
          <w:p>
            <w:pPr>
              <w:pStyle w:val="15"/>
              <w:numPr>
                <w:ilvl w:val="0"/>
                <w:numId w:val="0"/>
              </w:numPr>
              <w:spacing w:before="119" w:line="360" w:lineRule="auto"/>
              <w:ind w:left="200" w:leftChars="100" w:right="146" w:rightChars="73" w:firstLine="480" w:firstLineChars="200"/>
              <w:jc w:val="both"/>
              <w:rPr>
                <w:rFonts w:hint="default" w:ascii="Times New Roman" w:hAnsi="Times New Roman" w:cs="Times New Roman"/>
                <w:b/>
                <w:sz w:val="24"/>
                <w:szCs w:val="24"/>
              </w:rPr>
            </w:pPr>
            <w:r>
              <w:rPr>
                <w:rFonts w:hint="default" w:ascii="Times New Roman" w:hAnsi="Times New Roman" w:cs="Times New Roman"/>
                <w:b/>
                <w:sz w:val="24"/>
                <w:szCs w:val="24"/>
              </w:rPr>
              <w:t>Name</w:t>
            </w:r>
          </w:p>
        </w:tc>
        <w:tc>
          <w:tcPr>
            <w:tcW w:w="4510" w:type="dxa"/>
          </w:tcPr>
          <w:p>
            <w:pPr>
              <w:pStyle w:val="15"/>
              <w:numPr>
                <w:ilvl w:val="0"/>
                <w:numId w:val="0"/>
              </w:numPr>
              <w:spacing w:before="119" w:line="360" w:lineRule="auto"/>
              <w:ind w:left="200" w:leftChars="100" w:right="146" w:rightChars="73" w:firstLine="480" w:firstLineChars="200"/>
              <w:jc w:val="both"/>
              <w:rPr>
                <w:rFonts w:hint="default" w:ascii="Times New Roman" w:hAnsi="Times New Roman" w:cs="Times New Roman"/>
                <w:b/>
                <w:sz w:val="24"/>
                <w:szCs w:val="24"/>
              </w:rPr>
            </w:pPr>
            <w:r>
              <w:rPr>
                <w:rFonts w:hint="default" w:ascii="Times New Roman" w:hAnsi="Times New Roman" w:cs="Times New Roman"/>
                <w:b/>
                <w:sz w:val="24"/>
                <w:szCs w:val="24"/>
              </w:rPr>
              <w:t>Designation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42" w:type="dxa"/>
          <w:wAfter w:w="1244" w:type="dxa"/>
          <w:trHeight w:val="532" w:hRule="atLeast"/>
        </w:trPr>
        <w:tc>
          <w:tcPr>
            <w:tcW w:w="4510"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Mr. </w:t>
            </w:r>
            <w:r>
              <w:rPr>
                <w:rFonts w:hint="default" w:ascii="Times New Roman" w:hAnsi="Times New Roman" w:cs="Times New Roman"/>
                <w:sz w:val="24"/>
                <w:szCs w:val="24"/>
                <w:lang w:val="en-US"/>
              </w:rPr>
              <w:t>Abu Jafar</w:t>
            </w:r>
          </w:p>
        </w:tc>
        <w:tc>
          <w:tcPr>
            <w:tcW w:w="4510"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Founder, CEO, Director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42" w:type="dxa"/>
          <w:wAfter w:w="1244" w:type="dxa"/>
          <w:trHeight w:val="534" w:hRule="atLeast"/>
        </w:trPr>
        <w:tc>
          <w:tcPr>
            <w:tcW w:w="4510"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rPr>
              <w:t>M</w:t>
            </w:r>
            <w:r>
              <w:rPr>
                <w:rFonts w:hint="default" w:ascii="Times New Roman" w:hAnsi="Times New Roman" w:cs="Times New Roman"/>
                <w:sz w:val="24"/>
                <w:szCs w:val="24"/>
                <w:lang w:val="en-US"/>
              </w:rPr>
              <w:t>s. Tasnim</w:t>
            </w:r>
          </w:p>
        </w:tc>
        <w:tc>
          <w:tcPr>
            <w:tcW w:w="4510"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lang w:val="en-US"/>
              </w:rPr>
              <w:t>HR</w:t>
            </w:r>
            <w:r>
              <w:rPr>
                <w:rFonts w:hint="default" w:ascii="Times New Roman" w:hAnsi="Times New Roman" w:cs="Times New Roman"/>
                <w:sz w:val="24"/>
                <w:szCs w:val="24"/>
              </w:rPr>
              <w:t xml:space="preserve"> Exec</w:t>
            </w:r>
            <w:r>
              <w:rPr>
                <w:rFonts w:hint="default" w:ascii="Times New Roman" w:hAnsi="Times New Roman" w:cs="Times New Roman"/>
                <w:sz w:val="24"/>
                <w:szCs w:val="24"/>
                <w:lang w:val="en-US"/>
              </w:rPr>
              <w:t>utive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42" w:type="dxa"/>
          <w:wAfter w:w="1244" w:type="dxa"/>
          <w:trHeight w:val="534" w:hRule="atLeast"/>
        </w:trPr>
        <w:tc>
          <w:tcPr>
            <w:tcW w:w="4510"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Mr. Ahmed Cho</w:t>
            </w:r>
            <w:r>
              <w:rPr>
                <w:rFonts w:hint="default" w:ascii="Times New Roman" w:hAnsi="Times New Roman" w:cs="Times New Roman"/>
                <w:sz w:val="24"/>
                <w:szCs w:val="24"/>
                <w:lang w:val="en-US"/>
              </w:rPr>
              <w:t>w</w:t>
            </w:r>
            <w:r>
              <w:rPr>
                <w:rFonts w:hint="default" w:ascii="Times New Roman" w:hAnsi="Times New Roman" w:cs="Times New Roman"/>
                <w:sz w:val="24"/>
                <w:szCs w:val="24"/>
              </w:rPr>
              <w:t>dhury</w:t>
            </w:r>
          </w:p>
        </w:tc>
        <w:tc>
          <w:tcPr>
            <w:tcW w:w="4510" w:type="dxa"/>
          </w:tcPr>
          <w:p>
            <w:pPr>
              <w:pStyle w:val="15"/>
              <w:numPr>
                <w:ilvl w:val="0"/>
                <w:numId w:val="0"/>
              </w:numPr>
              <w:spacing w:before="114"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Advisor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trPr>
        <w:tc>
          <w:tcPr>
            <w:tcW w:w="10606" w:type="dxa"/>
            <w:gridSpan w:val="4"/>
          </w:tcPr>
          <w:p>
            <w:pPr>
              <w:pStyle w:val="15"/>
              <w:numPr>
                <w:ilvl w:val="0"/>
                <w:numId w:val="0"/>
              </w:numPr>
              <w:spacing w:line="360" w:lineRule="auto"/>
              <w:ind w:left="200" w:leftChars="100" w:right="146" w:rightChars="73" w:firstLine="480" w:firstLineChars="200"/>
              <w:jc w:val="both"/>
              <w:rPr>
                <w:rFonts w:hint="default" w:ascii="Times New Roman" w:hAnsi="Times New Roman" w:cs="Times New Roman"/>
                <w:b/>
                <w:sz w:val="24"/>
                <w:szCs w:val="24"/>
              </w:rPr>
            </w:pPr>
            <w:r>
              <w:rPr>
                <w:rFonts w:hint="default" w:ascii="Times New Roman" w:hAnsi="Times New Roman" w:cs="Times New Roman"/>
                <w:b/>
                <w:sz w:val="24"/>
                <w:szCs w:val="24"/>
              </w:rPr>
              <w:t>Business Growth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3" w:hRule="atLeast"/>
        </w:trPr>
        <w:tc>
          <w:tcPr>
            <w:tcW w:w="10606" w:type="dxa"/>
            <w:gridSpan w:val="4"/>
          </w:tcPr>
          <w:p>
            <w:pPr>
              <w:pStyle w:val="15"/>
              <w:numPr>
                <w:ilvl w:val="0"/>
                <w:numId w:val="0"/>
              </w:numPr>
              <w:spacing w:before="29"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lang w:val="en-US"/>
              </w:rPr>
              <w:t>Vacancy Announcement Bangladesh</w:t>
            </w:r>
            <w:r>
              <w:rPr>
                <w:rFonts w:hint="default" w:ascii="Times New Roman" w:hAnsi="Times New Roman" w:cs="Times New Roman"/>
                <w:sz w:val="24"/>
                <w:szCs w:val="24"/>
              </w:rPr>
              <w:t xml:space="preserve"> has achieved constantly about </w:t>
            </w:r>
            <w:r>
              <w:rPr>
                <w:rFonts w:hint="default" w:ascii="Times New Roman" w:hAnsi="Times New Roman" w:cs="Times New Roman"/>
                <w:sz w:val="24"/>
                <w:szCs w:val="24"/>
                <w:lang w:val="en-US"/>
              </w:rPr>
              <w:t>5</w:t>
            </w:r>
            <w:r>
              <w:rPr>
                <w:rFonts w:hint="default" w:ascii="Times New Roman" w:hAnsi="Times New Roman" w:cs="Times New Roman"/>
                <w:sz w:val="24"/>
                <w:szCs w:val="24"/>
              </w:rPr>
              <w:t xml:space="preserve">% growth for the last </w:t>
            </w:r>
            <w:r>
              <w:rPr>
                <w:rFonts w:hint="default" w:ascii="Times New Roman" w:hAnsi="Times New Roman" w:cs="Times New Roman"/>
                <w:sz w:val="24"/>
                <w:szCs w:val="24"/>
                <w:lang w:val="en-US"/>
              </w:rPr>
              <w:t>3</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Three</w:t>
            </w:r>
            <w:r>
              <w:rPr>
                <w:rFonts w:hint="default" w:ascii="Times New Roman" w:hAnsi="Times New Roman" w:cs="Times New Roman"/>
                <w:sz w:val="24"/>
                <w:szCs w:val="24"/>
              </w:rPr>
              <w:t xml:space="preserve">) years. Following table summarizes the performance of the key financial indicators of the </w:t>
            </w:r>
            <w:r>
              <w:rPr>
                <w:rFonts w:hint="default" w:ascii="Times New Roman" w:hAnsi="Times New Roman" w:cs="Times New Roman"/>
                <w:sz w:val="24"/>
                <w:szCs w:val="24"/>
                <w:lang w:val="en-US"/>
              </w:rPr>
              <w:t>Company</w:t>
            </w:r>
            <w:r>
              <w:rPr>
                <w:rFonts w:hint="default" w:ascii="Times New Roman" w:hAnsi="Times New Roman" w:cs="Times New Roman"/>
                <w:sz w:val="24"/>
                <w:szCs w:val="24"/>
              </w:rPr>
              <w:t>.</w:t>
            </w:r>
          </w:p>
        </w:tc>
      </w:tr>
    </w:tbl>
    <w:p>
      <w:pPr>
        <w:numPr>
          <w:ilvl w:val="0"/>
          <w:numId w:val="0"/>
        </w:numPr>
        <w:spacing w:before="91" w:line="360" w:lineRule="auto"/>
        <w:ind w:left="200" w:leftChars="100" w:right="146" w:rightChars="73" w:firstLine="482" w:firstLineChars="200"/>
        <w:jc w:val="both"/>
        <w:outlineLvl w:val="1"/>
        <w:rPr>
          <w:rFonts w:hint="default" w:ascii="Times New Roman" w:hAnsi="Times New Roman" w:cs="Times New Roman"/>
          <w:b/>
          <w:sz w:val="24"/>
          <w:szCs w:val="24"/>
        </w:rPr>
      </w:pPr>
      <w:bookmarkStart w:id="122" w:name="_Toc1869"/>
      <w:bookmarkStart w:id="123" w:name="_Toc27886"/>
      <w:bookmarkStart w:id="124" w:name="_Toc4613"/>
      <w:bookmarkStart w:id="125" w:name="_Toc11403"/>
      <w:bookmarkStart w:id="126" w:name="_Toc16711"/>
      <w:bookmarkStart w:id="127" w:name="_Toc5187"/>
      <w:r>
        <w:rPr>
          <w:rFonts w:hint="default" w:ascii="Times New Roman" w:hAnsi="Times New Roman" w:cs="Times New Roman"/>
          <w:b/>
          <w:sz w:val="24"/>
          <w:szCs w:val="24"/>
        </w:rPr>
        <w:t>Mission:</w:t>
      </w:r>
      <w:bookmarkEnd w:id="122"/>
      <w:bookmarkEnd w:id="123"/>
      <w:bookmarkEnd w:id="124"/>
      <w:bookmarkEnd w:id="125"/>
      <w:bookmarkEnd w:id="126"/>
      <w:bookmarkEnd w:id="127"/>
    </w:p>
    <w:p>
      <w:pPr>
        <w:pStyle w:val="14"/>
        <w:numPr>
          <w:ilvl w:val="0"/>
          <w:numId w:val="0"/>
        </w:numPr>
        <w:tabs>
          <w:tab w:val="left" w:pos="1257"/>
          <w:tab w:val="left" w:pos="1258"/>
        </w:tabs>
        <w:spacing w:before="20"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lang w:val="en-US"/>
        </w:rPr>
        <w:t>The procedures that the company follows to ensure the betterment of the customers, corporate culture and selection conditions.</w:t>
      </w:r>
    </w:p>
    <w:p>
      <w:pPr>
        <w:pStyle w:val="4"/>
        <w:numPr>
          <w:ilvl w:val="0"/>
          <w:numId w:val="0"/>
        </w:numPr>
        <w:spacing w:before="27"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Vision:</w:t>
      </w:r>
    </w:p>
    <w:p>
      <w:pPr>
        <w:pStyle w:val="14"/>
        <w:numPr>
          <w:ilvl w:val="0"/>
          <w:numId w:val="0"/>
        </w:numPr>
        <w:tabs>
          <w:tab w:val="left" w:pos="1257"/>
          <w:tab w:val="left" w:pos="1258"/>
        </w:tabs>
        <w:spacing w:before="0"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lang w:val="en-US"/>
        </w:rPr>
        <w:t>Serv</w:t>
      </w:r>
      <w:r>
        <w:rPr>
          <w:rFonts w:hint="default" w:ascii="Times New Roman" w:hAnsi="Times New Roman" w:cs="Times New Roman"/>
          <w:sz w:val="24"/>
          <w:szCs w:val="24"/>
        </w:rPr>
        <w:t xml:space="preserve">ing customer </w:t>
      </w:r>
      <w:r>
        <w:rPr>
          <w:rFonts w:hint="default" w:ascii="Times New Roman" w:hAnsi="Times New Roman" w:cs="Times New Roman"/>
          <w:sz w:val="24"/>
          <w:szCs w:val="24"/>
          <w:lang w:val="en-US"/>
        </w:rPr>
        <w:t>oriented</w:t>
      </w:r>
      <w:r>
        <w:rPr>
          <w:rFonts w:hint="default" w:ascii="Times New Roman" w:hAnsi="Times New Roman" w:cs="Times New Roman"/>
          <w:sz w:val="24"/>
          <w:szCs w:val="24"/>
        </w:rPr>
        <w:t xml:space="preserve"> life</w:t>
      </w:r>
      <w:r>
        <w:rPr>
          <w:rFonts w:hint="default" w:ascii="Times New Roman" w:hAnsi="Times New Roman" w:cs="Times New Roman"/>
          <w:sz w:val="24"/>
          <w:szCs w:val="24"/>
          <w:lang w:val="en-US"/>
        </w:rPr>
        <w:t>time training knowledge</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services.</w:t>
      </w:r>
    </w:p>
    <w:p>
      <w:pPr>
        <w:pStyle w:val="4"/>
        <w:numPr>
          <w:ilvl w:val="0"/>
          <w:numId w:val="0"/>
        </w:numPr>
        <w:spacing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Goals and Objectives:</w:t>
      </w:r>
    </w:p>
    <w:p>
      <w:pPr>
        <w:pStyle w:val="14"/>
        <w:numPr>
          <w:ilvl w:val="0"/>
          <w:numId w:val="0"/>
        </w:numPr>
        <w:tabs>
          <w:tab w:val="left" w:pos="1317"/>
          <w:tab w:val="left" w:pos="1318"/>
        </w:tabs>
        <w:spacing w:before="22" w:after="0"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lang w:val="en-US"/>
        </w:rPr>
        <w:t>Serving the professional network within job seekers and employers. Job seekers like the agency or third party (VAINBD) would be resourceful of benefit.</w:t>
      </w:r>
    </w:p>
    <w:p>
      <w:pPr>
        <w:pStyle w:val="7"/>
        <w:spacing w:before="1" w:line="360" w:lineRule="auto"/>
        <w:ind w:left="200" w:leftChars="100" w:right="146" w:rightChars="73" w:firstLine="480" w:firstLineChars="200"/>
        <w:jc w:val="both"/>
        <w:rPr>
          <w:rFonts w:hint="default" w:ascii="Times New Roman" w:hAnsi="Times New Roman" w:cs="Times New Roman"/>
          <w:sz w:val="24"/>
          <w:szCs w:val="24"/>
        </w:rPr>
        <w:sectPr>
          <w:pgSz w:w="11906" w:h="16838"/>
          <w:pgMar w:top="1440" w:right="1080" w:bottom="1440" w:left="1080" w:header="0" w:footer="950" w:gutter="0"/>
          <w:cols w:space="0" w:num="1"/>
          <w:rtlGutter w:val="0"/>
          <w:docGrid w:linePitch="0" w:charSpace="0"/>
        </w:sectPr>
      </w:pPr>
    </w:p>
    <w:p>
      <w:pPr>
        <w:pStyle w:val="7"/>
        <w:numPr>
          <w:ilvl w:val="1"/>
          <w:numId w:val="4"/>
        </w:numPr>
        <w:bidi w:val="0"/>
        <w:spacing w:line="360" w:lineRule="auto"/>
        <w:ind w:left="200" w:leftChars="100" w:right="146" w:rightChars="73" w:firstLine="560" w:firstLineChars="200"/>
        <w:jc w:val="both"/>
        <w:outlineLvl w:val="0"/>
        <w:rPr>
          <w:rFonts w:hint="default" w:ascii="Times New Roman" w:hAnsi="Times New Roman" w:cs="Times New Roman"/>
          <w:b/>
          <w:bCs/>
          <w:sz w:val="28"/>
          <w:szCs w:val="28"/>
        </w:rPr>
      </w:pPr>
      <w:bookmarkStart w:id="128" w:name="_Toc16737"/>
      <w:bookmarkStart w:id="129" w:name="_Toc664"/>
      <w:bookmarkStart w:id="130" w:name="_Toc13415"/>
      <w:bookmarkStart w:id="131" w:name="_Toc29976"/>
      <w:bookmarkStart w:id="132" w:name="_Toc24886"/>
      <w:bookmarkStart w:id="133" w:name="_Toc20758"/>
      <w:bookmarkStart w:id="134" w:name="_Toc4356"/>
      <w:bookmarkStart w:id="135" w:name="_Toc7380"/>
      <w:r>
        <w:rPr>
          <w:rFonts w:hint="default" w:ascii="Times New Roman" w:hAnsi="Times New Roman" w:cs="Times New Roman"/>
          <w:b/>
          <w:bCs/>
          <w:sz w:val="28"/>
          <w:szCs w:val="28"/>
          <w:lang w:val="en-US"/>
        </w:rPr>
        <w:t>Recent Technology’s Materials in VAINBD</w:t>
      </w:r>
      <w:bookmarkEnd w:id="128"/>
      <w:bookmarkEnd w:id="129"/>
      <w:bookmarkEnd w:id="130"/>
      <w:bookmarkEnd w:id="131"/>
      <w:bookmarkEnd w:id="132"/>
      <w:bookmarkEnd w:id="133"/>
      <w:bookmarkEnd w:id="134"/>
      <w:bookmarkEnd w:id="135"/>
    </w:p>
    <w:p>
      <w:pPr>
        <w:pStyle w:val="7"/>
        <w:numPr>
          <w:ilvl w:val="0"/>
          <w:numId w:val="0"/>
        </w:numPr>
        <w:bidi w:val="0"/>
        <w:spacing w:line="360" w:lineRule="auto"/>
        <w:ind w:left="200" w:leftChars="100" w:right="146" w:rightChars="73" w:firstLine="480" w:firstLineChars="200"/>
        <w:jc w:val="both"/>
        <w:rPr>
          <w:rFonts w:hint="default" w:ascii="Times New Roman" w:hAnsi="Times New Roman" w:cs="Times New Roman"/>
          <w:sz w:val="24"/>
          <w:szCs w:val="24"/>
          <w:lang w:val="en-US"/>
        </w:rPr>
      </w:pPr>
    </w:p>
    <w:p>
      <w:pPr>
        <w:pStyle w:val="7"/>
        <w:numPr>
          <w:ilvl w:val="0"/>
          <w:numId w:val="0"/>
        </w:numPr>
        <w:bidi w:val="0"/>
        <w:spacing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HRIS is the critical way to solve the problems in the Human Resource tasks, this is kind of technological improvement. The HR activities are depending on the technological instruments which will impact on the result very effectively which provides the settlement of the services where the evolution gives improvement and combine the step by step process for the improvement of the information’s core. The company do all it’s duties for getting the imperative changes in the perfect result. HR activities have the power to gain the knowledge about the presentation and handle the administrative works and other stuffs that’s why we can get the output by throwing the incomplete input. So more labor or working hand people are there in an industry, the easier the work it will be done but way more working hands are too much, it will hampered in the producing ability and the information gathering, it will be more cost increasing, so the company removed the money from using this technique unlikely following only the HR activities. The reconciliation of the succession with the payment of the structure’s census, who might use the differentiation over the variables counted by the Human Resource. Moreover, finance department may seem is as a problem to the variation of the HR. And if the main department of the financial activities conduction has problem, scheduling the payment of staff or labor would be the problematic and difficult. The environment is no easier around the integrated Human Resource processes’ management. For example, the profits of an integrated HR and payroll operation, good documentation, are still often have no realization. Integration’s emptiness around legacy systems frequently shows up in HR as different HR and payroll systems. Hence the industry and delivery of HR and payroll services is explained not by what works best for the customer or employee but by where the borderline of the software lie. Configuration within two systems frequently sought out the separations between the departments. Employees daily basis workouts are described in the payroll schedules make the activity to conduct by own-self and the manual mediation requirement which gives the measurement and the twice counting information. Data and procedure difficulties as well as the inferior services’ solution have reconciling historical issue in the HR is helping the incapable function of the activity to engage totally in the strategic scheme. To make the technology running, HR is totally the opposite because the technical processes are new in this field, the services and the delivery of the data input is quite uncountable in some cases. Administrative and operational functions inside the shared service departments, HR business partner’s character to put the strategic guidance and provide assistance to the business latest standards of operation as well as the administration of the of the information for HR to gain. HR suffers from many problems out of here, it stuck between the previous or ancient version and the latest or technological version, the issue is that the old version isn’t worthy enough to conduct the works of recent era, all the duties are dependant on the cost effective as well as faster way of ability based productivity, it needs technology. The managerial benefits are stretched by some industries which is inspired by the successful results around the service division in the various industries. In the governmental field, the impartial have been validated. Switching from only HR to the technological HR or HRIS isn’t an easier way to grab the situation within some days, it takes time to settle the functions over a company, all companies aren’t that much suitable at the first glance, it would not seem like something motivational but modern. The enhancing amount of organizations approach the HR functions’ transformation with a broad mind as to whether the result should be built or bought. The suggestions for HR are known like delivery of HR services wants to make a turning point in performance t</w:t>
      </w:r>
      <w:r>
        <w:rPr>
          <w:rFonts w:hint="default" w:ascii="Times New Roman" w:hAnsi="Times New Roman" w:cs="Times New Roman"/>
          <w:sz w:val="24"/>
          <w:szCs w:val="24"/>
          <w:lang w:val="en-US"/>
        </w:rPr>
        <w:t xml:space="preserve">o go at the same speed with demand from stakeholders and shareholders or be considered a core and initial target for outsourcing. On the other hand this background, dependency on heritage technologies with their inherent issues and upper cost is easily not going to reduce it. The Human Resource technology architectures that assist our proposal of a new HR model illustrate how companies can best purchase technology to obey the process of HR turning point. There can be a view at the suggestions of this HR model in terms of latest users’ characters and their needs. Differently, the model will assist illustrates about the HR infrastructure can develop to serve the needs of HR business partners, excellence departments and HR divided service departments. This model will serve for us to explain the integration of different HR processes into a single management system that assists the HRIS transformation process. Prior to knowing the model, this is the initial necessity to take a deep glance at the latest HR processes structure come from solution from the correlation within ICT technology and work or data flow. </w:t>
      </w:r>
      <w:r>
        <w:rPr>
          <w:rFonts w:hint="default" w:ascii="Times New Roman" w:hAnsi="Times New Roman" w:cs="Times New Roman"/>
          <w:sz w:val="24"/>
          <w:szCs w:val="24"/>
        </w:rPr>
        <w:t>Pubali Bank Limited takes CSR as very seriously meaning the organization takes CSR activity as core values of the company.</w:t>
      </w:r>
      <w:r>
        <w:rPr>
          <w:rFonts w:hint="default" w:ascii="Times New Roman" w:hAnsi="Times New Roman" w:cs="Times New Roman"/>
          <w:sz w:val="24"/>
          <w:szCs w:val="24"/>
          <w:lang w:val="en-US"/>
        </w:rPr>
        <w:t xml:space="preserve"> </w:t>
      </w:r>
    </w:p>
    <w:p>
      <w:pPr>
        <w:pStyle w:val="7"/>
        <w:numPr>
          <w:ilvl w:val="0"/>
          <w:numId w:val="0"/>
        </w:numPr>
        <w:bidi w:val="0"/>
        <w:spacing w:line="360" w:lineRule="auto"/>
        <w:ind w:left="200" w:leftChars="100" w:right="146" w:rightChars="73" w:firstLine="480" w:firstLineChars="200"/>
        <w:jc w:val="both"/>
        <w:rPr>
          <w:rFonts w:hint="default" w:ascii="Times New Roman" w:hAnsi="Times New Roman" w:cs="Times New Roman"/>
          <w:sz w:val="24"/>
          <w:szCs w:val="24"/>
          <w:lang w:val="en-US"/>
        </w:rPr>
      </w:pPr>
    </w:p>
    <w:p>
      <w:pPr>
        <w:pStyle w:val="7"/>
        <w:numPr>
          <w:ilvl w:val="0"/>
          <w:numId w:val="0"/>
        </w:numPr>
        <w:bidi w:val="0"/>
        <w:spacing w:line="360" w:lineRule="auto"/>
        <w:ind w:left="200" w:leftChars="100" w:right="146" w:rightChars="73" w:firstLine="480" w:firstLineChars="200"/>
        <w:jc w:val="both"/>
        <w:rPr>
          <w:rFonts w:hint="default" w:ascii="Times New Roman" w:hAnsi="Times New Roman" w:cs="Times New Roman"/>
          <w:sz w:val="24"/>
          <w:szCs w:val="24"/>
          <w:lang w:val="en-US"/>
        </w:rPr>
      </w:pPr>
    </w:p>
    <w:p>
      <w:pPr>
        <w:pStyle w:val="7"/>
        <w:numPr>
          <w:ilvl w:val="1"/>
          <w:numId w:val="4"/>
        </w:numPr>
        <w:bidi w:val="0"/>
        <w:spacing w:line="360" w:lineRule="auto"/>
        <w:ind w:left="200" w:leftChars="100" w:right="146" w:rightChars="73" w:firstLine="560" w:firstLineChars="200"/>
        <w:jc w:val="both"/>
        <w:outlineLvl w:val="0"/>
        <w:rPr>
          <w:rFonts w:hint="default" w:ascii="Times New Roman" w:hAnsi="Times New Roman" w:cs="Times New Roman"/>
          <w:b/>
          <w:bCs/>
          <w:sz w:val="28"/>
          <w:szCs w:val="28"/>
          <w:lang w:val="en-US"/>
        </w:rPr>
      </w:pPr>
      <w:bookmarkStart w:id="136" w:name="_Toc8658"/>
      <w:bookmarkStart w:id="137" w:name="_Toc19709"/>
      <w:bookmarkStart w:id="138" w:name="_Toc1061"/>
      <w:bookmarkStart w:id="139" w:name="_Toc11196"/>
      <w:bookmarkStart w:id="140" w:name="_Toc5092"/>
      <w:bookmarkStart w:id="141" w:name="_Toc8647"/>
      <w:bookmarkStart w:id="142" w:name="_Toc14401"/>
      <w:bookmarkStart w:id="143" w:name="_Toc11618"/>
      <w:r>
        <w:rPr>
          <w:rFonts w:hint="default" w:ascii="Times New Roman" w:hAnsi="Times New Roman" w:cs="Times New Roman"/>
          <w:b/>
          <w:bCs/>
          <w:sz w:val="28"/>
          <w:szCs w:val="28"/>
          <w:lang w:val="en-US"/>
        </w:rPr>
        <w:t>Structure of HRM processes in the ICT age</w:t>
      </w:r>
      <w:bookmarkEnd w:id="136"/>
      <w:bookmarkEnd w:id="137"/>
      <w:bookmarkEnd w:id="138"/>
      <w:bookmarkEnd w:id="139"/>
      <w:bookmarkEnd w:id="140"/>
      <w:bookmarkEnd w:id="141"/>
      <w:bookmarkEnd w:id="142"/>
      <w:bookmarkEnd w:id="143"/>
    </w:p>
    <w:p>
      <w:pPr>
        <w:pStyle w:val="7"/>
        <w:numPr>
          <w:numId w:val="0"/>
        </w:numPr>
        <w:bidi w:val="0"/>
        <w:spacing w:line="360" w:lineRule="auto"/>
        <w:ind w:right="146" w:rightChars="73"/>
        <w:jc w:val="both"/>
        <w:outlineLvl w:val="0"/>
        <w:rPr>
          <w:rFonts w:hint="default" w:ascii="Times New Roman" w:hAnsi="Times New Roman" w:cs="Times New Roman"/>
          <w:b/>
          <w:bCs/>
          <w:sz w:val="28"/>
          <w:szCs w:val="28"/>
          <w:lang w:val="en-US"/>
        </w:rPr>
      </w:pPr>
    </w:p>
    <w:p>
      <w:pPr>
        <w:pStyle w:val="7"/>
        <w:numPr>
          <w:ilvl w:val="0"/>
          <w:numId w:val="0"/>
        </w:numPr>
        <w:bidi w:val="0"/>
        <w:spacing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HRIS </w:t>
      </w:r>
      <w:r>
        <w:rPr>
          <w:rFonts w:hint="default" w:ascii="Times New Roman" w:hAnsi="Times New Roman" w:cs="Times New Roman"/>
          <w:sz w:val="24"/>
          <w:szCs w:val="24"/>
          <w:lang w:val="en-US"/>
        </w:rPr>
        <w:t>appear</w:t>
      </w:r>
      <w:r>
        <w:rPr>
          <w:rFonts w:hint="default" w:ascii="Times New Roman" w:hAnsi="Times New Roman" w:cs="Times New Roman"/>
          <w:sz w:val="24"/>
          <w:szCs w:val="24"/>
        </w:rPr>
        <w:t xml:space="preserve">ed from the </w:t>
      </w:r>
      <w:r>
        <w:rPr>
          <w:rFonts w:hint="default" w:ascii="Times New Roman" w:hAnsi="Times New Roman" w:cs="Times New Roman"/>
          <w:sz w:val="24"/>
          <w:szCs w:val="24"/>
          <w:lang w:val="en-US"/>
        </w:rPr>
        <w:t>meeting</w:t>
      </w:r>
      <w:r>
        <w:rPr>
          <w:rFonts w:hint="default" w:ascii="Times New Roman" w:hAnsi="Times New Roman" w:cs="Times New Roman"/>
          <w:sz w:val="24"/>
          <w:szCs w:val="24"/>
        </w:rPr>
        <w:t xml:space="preserve"> of </w:t>
      </w:r>
      <w:r>
        <w:rPr>
          <w:rFonts w:hint="default" w:ascii="Times New Roman" w:hAnsi="Times New Roman" w:cs="Times New Roman"/>
          <w:sz w:val="24"/>
          <w:szCs w:val="24"/>
          <w:lang w:val="en-US"/>
        </w:rPr>
        <w:t>numerous amount of</w:t>
      </w:r>
      <w:r>
        <w:rPr>
          <w:rFonts w:hint="default" w:ascii="Times New Roman" w:hAnsi="Times New Roman" w:cs="Times New Roman"/>
          <w:sz w:val="24"/>
          <w:szCs w:val="24"/>
        </w:rPr>
        <w:t xml:space="preserve"> changes in society and business. </w:t>
      </w:r>
      <w:r>
        <w:rPr>
          <w:rFonts w:hint="default" w:ascii="Times New Roman" w:hAnsi="Times New Roman" w:cs="Times New Roman"/>
          <w:sz w:val="24"/>
          <w:szCs w:val="24"/>
          <w:lang w:val="en-US"/>
        </w:rPr>
        <w:t>At the beginning,</w:t>
      </w:r>
      <w:r>
        <w:rPr>
          <w:rFonts w:hint="default" w:ascii="Times New Roman" w:hAnsi="Times New Roman" w:cs="Times New Roman"/>
          <w:sz w:val="24"/>
          <w:szCs w:val="24"/>
        </w:rPr>
        <w:t xml:space="preserve"> the </w:t>
      </w:r>
      <w:r>
        <w:rPr>
          <w:rFonts w:hint="default" w:ascii="Times New Roman" w:hAnsi="Times New Roman" w:cs="Times New Roman"/>
          <w:sz w:val="24"/>
          <w:szCs w:val="24"/>
          <w:lang w:val="en-US"/>
        </w:rPr>
        <w:t>close</w:t>
      </w:r>
      <w:r>
        <w:rPr>
          <w:rFonts w:hint="default" w:ascii="Times New Roman" w:hAnsi="Times New Roman" w:cs="Times New Roman"/>
          <w:sz w:val="24"/>
          <w:szCs w:val="24"/>
        </w:rPr>
        <w:t>ly universal a</w:t>
      </w:r>
      <w:r>
        <w:rPr>
          <w:rFonts w:hint="default" w:ascii="Times New Roman" w:hAnsi="Times New Roman" w:cs="Times New Roman"/>
          <w:sz w:val="24"/>
          <w:szCs w:val="24"/>
          <w:lang w:val="en-US"/>
        </w:rPr>
        <w:t>ccessi</w:t>
      </w:r>
      <w:r>
        <w:rPr>
          <w:rFonts w:hint="default" w:ascii="Times New Roman" w:hAnsi="Times New Roman" w:cs="Times New Roman"/>
          <w:sz w:val="24"/>
          <w:szCs w:val="24"/>
        </w:rPr>
        <w:t xml:space="preserve">bility of personal computers was </w:t>
      </w:r>
      <w:r>
        <w:rPr>
          <w:rFonts w:hint="default" w:ascii="Times New Roman" w:hAnsi="Times New Roman" w:cs="Times New Roman"/>
          <w:sz w:val="24"/>
          <w:szCs w:val="24"/>
          <w:lang w:val="en-US"/>
        </w:rPr>
        <w:t>essential</w:t>
      </w:r>
      <w:r>
        <w:rPr>
          <w:rFonts w:hint="default" w:ascii="Times New Roman" w:hAnsi="Times New Roman" w:cs="Times New Roman"/>
          <w:sz w:val="24"/>
          <w:szCs w:val="24"/>
        </w:rPr>
        <w:t xml:space="preserve"> to provide managers and employees </w:t>
      </w:r>
      <w:r>
        <w:rPr>
          <w:rFonts w:hint="default" w:ascii="Times New Roman" w:hAnsi="Times New Roman" w:cs="Times New Roman"/>
          <w:sz w:val="24"/>
          <w:szCs w:val="24"/>
          <w:lang w:val="en-US"/>
        </w:rPr>
        <w:t>included</w:t>
      </w:r>
      <w:r>
        <w:rPr>
          <w:rFonts w:hint="default" w:ascii="Times New Roman" w:hAnsi="Times New Roman" w:cs="Times New Roman"/>
          <w:sz w:val="24"/>
          <w:szCs w:val="24"/>
        </w:rPr>
        <w:t xml:space="preserve"> the hardware needed to </w:t>
      </w:r>
      <w:r>
        <w:rPr>
          <w:rFonts w:hint="default" w:ascii="Times New Roman" w:hAnsi="Times New Roman" w:cs="Times New Roman"/>
          <w:sz w:val="24"/>
          <w:szCs w:val="24"/>
          <w:lang w:val="en-US"/>
        </w:rPr>
        <w:t>drive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H</w:t>
      </w:r>
      <w:r>
        <w:rPr>
          <w:rFonts w:hint="default" w:ascii="Times New Roman" w:hAnsi="Times New Roman" w:cs="Times New Roman"/>
          <w:sz w:val="24"/>
          <w:szCs w:val="24"/>
        </w:rPr>
        <w:t xml:space="preserve">uman </w:t>
      </w:r>
      <w:r>
        <w:rPr>
          <w:rFonts w:hint="default" w:ascii="Times New Roman" w:hAnsi="Times New Roman" w:cs="Times New Roman"/>
          <w:sz w:val="24"/>
          <w:szCs w:val="24"/>
          <w:lang w:val="en-US"/>
        </w:rPr>
        <w:t>R</w:t>
      </w:r>
      <w:r>
        <w:rPr>
          <w:rFonts w:hint="default" w:ascii="Times New Roman" w:hAnsi="Times New Roman" w:cs="Times New Roman"/>
          <w:sz w:val="24"/>
          <w:szCs w:val="24"/>
        </w:rPr>
        <w:t xml:space="preserve">esource transactions on </w:t>
      </w:r>
      <w:r>
        <w:rPr>
          <w:rFonts w:hint="default" w:ascii="Times New Roman" w:hAnsi="Times New Roman" w:cs="Times New Roman"/>
          <w:sz w:val="24"/>
          <w:szCs w:val="24"/>
          <w:lang w:val="en-US"/>
        </w:rPr>
        <w:t>row</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Computers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serve</w:t>
      </w:r>
      <w:r>
        <w:rPr>
          <w:rFonts w:hint="default" w:ascii="Times New Roman" w:hAnsi="Times New Roman" w:cs="Times New Roman"/>
          <w:sz w:val="24"/>
          <w:szCs w:val="24"/>
        </w:rPr>
        <w:t xml:space="preserve">d an </w:t>
      </w:r>
      <w:r>
        <w:rPr>
          <w:rFonts w:hint="default" w:ascii="Times New Roman" w:hAnsi="Times New Roman" w:cs="Times New Roman"/>
          <w:sz w:val="24"/>
          <w:szCs w:val="24"/>
          <w:lang w:val="en-US"/>
        </w:rPr>
        <w:t>essential</w:t>
      </w:r>
      <w:r>
        <w:rPr>
          <w:rFonts w:hint="default" w:ascii="Times New Roman" w:hAnsi="Times New Roman" w:cs="Times New Roman"/>
          <w:sz w:val="24"/>
          <w:szCs w:val="24"/>
        </w:rPr>
        <w:t xml:space="preserve"> part of the </w:t>
      </w:r>
      <w:r>
        <w:rPr>
          <w:rFonts w:hint="default" w:ascii="Times New Roman" w:hAnsi="Times New Roman" w:cs="Times New Roman"/>
          <w:sz w:val="24"/>
          <w:szCs w:val="24"/>
          <w:lang w:val="en-US"/>
        </w:rPr>
        <w:t>base</w:t>
      </w:r>
      <w:r>
        <w:rPr>
          <w:rFonts w:hint="default" w:ascii="Times New Roman" w:hAnsi="Times New Roman" w:cs="Times New Roman"/>
          <w:sz w:val="24"/>
          <w:szCs w:val="24"/>
        </w:rPr>
        <w:t xml:space="preserve"> on which HRIS c</w:t>
      </w:r>
      <w:r>
        <w:rPr>
          <w:rFonts w:hint="default" w:ascii="Times New Roman" w:hAnsi="Times New Roman" w:cs="Times New Roman"/>
          <w:sz w:val="24"/>
          <w:szCs w:val="24"/>
          <w:lang w:val="en-US"/>
        </w:rPr>
        <w:t>an be built</w:t>
      </w:r>
      <w:r>
        <w:rPr>
          <w:rFonts w:hint="default" w:ascii="Times New Roman" w:hAnsi="Times New Roman" w:cs="Times New Roman"/>
          <w:sz w:val="24"/>
          <w:szCs w:val="24"/>
        </w:rPr>
        <w:t>. Second</w:t>
      </w:r>
      <w:r>
        <w:rPr>
          <w:rFonts w:hint="default" w:ascii="Times New Roman" w:hAnsi="Times New Roman" w:cs="Times New Roman"/>
          <w:sz w:val="24"/>
          <w:szCs w:val="24"/>
          <w:lang w:val="en-US"/>
        </w:rPr>
        <w:t>ly</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global</w:t>
      </w:r>
      <w:r>
        <w:rPr>
          <w:rFonts w:hint="default" w:ascii="Times New Roman" w:hAnsi="Times New Roman" w:cs="Times New Roman"/>
          <w:sz w:val="24"/>
          <w:szCs w:val="24"/>
        </w:rPr>
        <w:t xml:space="preserve"> computer </w:t>
      </w:r>
      <w:r>
        <w:rPr>
          <w:rFonts w:hint="default" w:ascii="Times New Roman" w:hAnsi="Times New Roman" w:cs="Times New Roman"/>
          <w:sz w:val="24"/>
          <w:szCs w:val="24"/>
          <w:lang w:val="en-US"/>
        </w:rPr>
        <w:t>education</w:t>
      </w:r>
      <w:r>
        <w:rPr>
          <w:rFonts w:hint="default" w:ascii="Times New Roman" w:hAnsi="Times New Roman" w:cs="Times New Roman"/>
          <w:sz w:val="24"/>
          <w:szCs w:val="24"/>
        </w:rPr>
        <w:t xml:space="preserve"> was necessary for employees a</w:t>
      </w:r>
      <w:r>
        <w:rPr>
          <w:rFonts w:hint="default" w:ascii="Times New Roman" w:hAnsi="Times New Roman" w:cs="Times New Roman"/>
          <w:sz w:val="24"/>
          <w:szCs w:val="24"/>
          <w:lang w:val="en-US"/>
        </w:rPr>
        <w:t>s well as</w:t>
      </w:r>
      <w:r>
        <w:rPr>
          <w:rFonts w:hint="default" w:ascii="Times New Roman" w:hAnsi="Times New Roman" w:cs="Times New Roman"/>
          <w:sz w:val="24"/>
          <w:szCs w:val="24"/>
        </w:rPr>
        <w:t xml:space="preserve"> managers to take </w:t>
      </w:r>
      <w:r>
        <w:rPr>
          <w:rFonts w:hint="default" w:ascii="Times New Roman" w:hAnsi="Times New Roman" w:cs="Times New Roman"/>
          <w:sz w:val="24"/>
          <w:szCs w:val="24"/>
          <w:lang w:val="en-US"/>
        </w:rPr>
        <w:t>superiority</w:t>
      </w:r>
      <w:r>
        <w:rPr>
          <w:rFonts w:hint="default" w:cs="Times New Roman"/>
          <w:sz w:val="24"/>
          <w:szCs w:val="24"/>
          <w:lang w:val="en-US"/>
        </w:rPr>
        <w:t xml:space="preserve"> </w:t>
      </w:r>
      <w:r>
        <w:rPr>
          <w:rFonts w:hint="default" w:ascii="Times New Roman" w:hAnsi="Times New Roman" w:cs="Times New Roman"/>
          <w:sz w:val="24"/>
          <w:szCs w:val="24"/>
        </w:rPr>
        <w:t xml:space="preserve">of the opportunities that </w:t>
      </w:r>
      <w:r>
        <w:rPr>
          <w:rFonts w:hint="default" w:ascii="Times New Roman" w:hAnsi="Times New Roman" w:cs="Times New Roman"/>
          <w:sz w:val="24"/>
          <w:szCs w:val="24"/>
          <w:lang w:val="en-US"/>
        </w:rPr>
        <w:t>promote</w:t>
      </w:r>
      <w:r>
        <w:rPr>
          <w:rFonts w:hint="default" w:ascii="Times New Roman" w:hAnsi="Times New Roman" w:cs="Times New Roman"/>
          <w:sz w:val="24"/>
          <w:szCs w:val="24"/>
        </w:rPr>
        <w:t xml:space="preserve">s in technology </w:t>
      </w:r>
      <w:r>
        <w:rPr>
          <w:rFonts w:hint="default" w:ascii="Times New Roman" w:hAnsi="Times New Roman" w:cs="Times New Roman"/>
          <w:sz w:val="24"/>
          <w:szCs w:val="24"/>
          <w:lang w:val="en-US"/>
        </w:rPr>
        <w:t>provid</w:t>
      </w:r>
      <w:r>
        <w:rPr>
          <w:rFonts w:hint="default" w:ascii="Times New Roman" w:hAnsi="Times New Roman" w:cs="Times New Roman"/>
          <w:sz w:val="24"/>
          <w:szCs w:val="24"/>
        </w:rPr>
        <w:t>ed.</w:t>
      </w:r>
      <w:r>
        <w:rPr>
          <w:rFonts w:hint="default" w:ascii="Times New Roman" w:hAnsi="Times New Roman" w:cs="Times New Roman"/>
          <w:sz w:val="24"/>
          <w:szCs w:val="24"/>
          <w:lang w:val="en-US"/>
        </w:rPr>
        <w:t xml:space="preserve"> There</w:t>
      </w:r>
      <w:r>
        <w:rPr>
          <w:rFonts w:hint="default" w:ascii="Times New Roman" w:hAnsi="Times New Roman" w:cs="Times New Roman"/>
          <w:sz w:val="24"/>
          <w:szCs w:val="24"/>
        </w:rPr>
        <w:t xml:space="preserve"> is not enough to have</w:t>
      </w:r>
      <w:r>
        <w:rPr>
          <w:rFonts w:hint="default" w:cs="Times New Roman"/>
          <w:sz w:val="24"/>
          <w:szCs w:val="24"/>
          <w:lang w:val="en-US"/>
        </w:rPr>
        <w:t xml:space="preserve"> </w:t>
      </w:r>
      <w:r>
        <w:rPr>
          <w:rFonts w:hint="default" w:ascii="Times New Roman" w:hAnsi="Times New Roman" w:cs="Times New Roman"/>
          <w:sz w:val="24"/>
          <w:szCs w:val="24"/>
          <w:lang w:val="en-US"/>
        </w:rPr>
        <w:t>obligatory</w:t>
      </w:r>
      <w:r>
        <w:rPr>
          <w:rFonts w:hint="default" w:ascii="Times New Roman" w:hAnsi="Times New Roman" w:cs="Times New Roman"/>
          <w:sz w:val="24"/>
          <w:szCs w:val="24"/>
        </w:rPr>
        <w:t xml:space="preserve"> technology. P</w:t>
      </w:r>
      <w:r>
        <w:rPr>
          <w:rFonts w:hint="default" w:ascii="Times New Roman" w:hAnsi="Times New Roman" w:cs="Times New Roman"/>
          <w:sz w:val="24"/>
          <w:szCs w:val="24"/>
          <w:lang w:val="en-US"/>
        </w:rPr>
        <w:t>ublic</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should</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have the knowledge</w:t>
      </w:r>
      <w:r>
        <w:rPr>
          <w:rFonts w:hint="default" w:ascii="Times New Roman" w:hAnsi="Times New Roman" w:cs="Times New Roman"/>
          <w:sz w:val="24"/>
          <w:szCs w:val="24"/>
        </w:rPr>
        <w:t xml:space="preserve"> how to u</w:t>
      </w:r>
      <w:r>
        <w:rPr>
          <w:rFonts w:hint="default" w:ascii="Times New Roman" w:hAnsi="Times New Roman" w:cs="Times New Roman"/>
          <w:sz w:val="24"/>
          <w:szCs w:val="24"/>
          <w:lang w:val="en-US"/>
        </w:rPr>
        <w:t>tilize</w:t>
      </w:r>
      <w:r>
        <w:rPr>
          <w:rFonts w:hint="default" w:ascii="Times New Roman" w:hAnsi="Times New Roman" w:cs="Times New Roman"/>
          <w:sz w:val="24"/>
          <w:szCs w:val="24"/>
        </w:rPr>
        <w:t xml:space="preserve"> it. </w:t>
      </w:r>
      <w:r>
        <w:rPr>
          <w:rFonts w:hint="default" w:ascii="Times New Roman" w:hAnsi="Times New Roman" w:cs="Times New Roman"/>
          <w:sz w:val="24"/>
          <w:szCs w:val="24"/>
          <w:lang w:val="en-US"/>
        </w:rPr>
        <w:t>On t</w:t>
      </w:r>
      <w:r>
        <w:rPr>
          <w:rFonts w:hint="default" w:ascii="Times New Roman" w:hAnsi="Times New Roman" w:cs="Times New Roman"/>
          <w:sz w:val="24"/>
          <w:szCs w:val="24"/>
        </w:rPr>
        <w:t xml:space="preserve">hird, the </w:t>
      </w:r>
      <w:r>
        <w:rPr>
          <w:rFonts w:hint="default" w:ascii="Times New Roman" w:hAnsi="Times New Roman" w:cs="Times New Roman"/>
          <w:sz w:val="24"/>
          <w:szCs w:val="24"/>
          <w:lang w:val="en-US"/>
        </w:rPr>
        <w:t>i</w:t>
      </w:r>
      <w:r>
        <w:rPr>
          <w:rFonts w:hint="default" w:ascii="Times New Roman" w:hAnsi="Times New Roman" w:cs="Times New Roman"/>
          <w:sz w:val="24"/>
          <w:szCs w:val="24"/>
        </w:rPr>
        <w:t xml:space="preserve">nternet </w:t>
      </w:r>
      <w:r>
        <w:rPr>
          <w:rFonts w:hint="default" w:ascii="Times New Roman" w:hAnsi="Times New Roman" w:cs="Times New Roman"/>
          <w:sz w:val="24"/>
          <w:szCs w:val="24"/>
          <w:lang w:val="en-US"/>
        </w:rPr>
        <w:t>assist</w:t>
      </w:r>
      <w:r>
        <w:rPr>
          <w:rFonts w:hint="default" w:ascii="Times New Roman" w:hAnsi="Times New Roman" w:cs="Times New Roman"/>
          <w:sz w:val="24"/>
          <w:szCs w:val="24"/>
        </w:rPr>
        <w:t xml:space="preserve">ed the means for </w:t>
      </w:r>
      <w:r>
        <w:rPr>
          <w:rFonts w:hint="default" w:ascii="Times New Roman" w:hAnsi="Times New Roman" w:cs="Times New Roman"/>
          <w:sz w:val="24"/>
          <w:szCs w:val="24"/>
          <w:lang w:val="en-US"/>
        </w:rPr>
        <w:t>connect</w:t>
      </w:r>
      <w:r>
        <w:rPr>
          <w:rFonts w:hint="default" w:ascii="Times New Roman" w:hAnsi="Times New Roman" w:cs="Times New Roman"/>
          <w:sz w:val="24"/>
          <w:szCs w:val="24"/>
        </w:rPr>
        <w:t xml:space="preserve">ing personal </w:t>
      </w:r>
      <w:r>
        <w:rPr>
          <w:rFonts w:hint="default" w:ascii="Times New Roman" w:hAnsi="Times New Roman" w:cs="Times New Roman"/>
          <w:sz w:val="24"/>
          <w:szCs w:val="24"/>
          <w:lang w:val="en-US"/>
        </w:rPr>
        <w:t>PC</w:t>
      </w:r>
      <w:r>
        <w:rPr>
          <w:rFonts w:hint="default" w:ascii="Times New Roman" w:hAnsi="Times New Roman" w:cs="Times New Roman"/>
          <w:sz w:val="24"/>
          <w:szCs w:val="24"/>
        </w:rPr>
        <w:t xml:space="preserve">s and </w:t>
      </w:r>
      <w:r>
        <w:rPr>
          <w:rFonts w:hint="default" w:ascii="Times New Roman" w:hAnsi="Times New Roman" w:cs="Times New Roman"/>
          <w:sz w:val="24"/>
          <w:szCs w:val="24"/>
          <w:lang w:val="en-US"/>
        </w:rPr>
        <w:t>PC</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educate</w:t>
      </w:r>
      <w:r>
        <w:rPr>
          <w:rFonts w:hint="default" w:ascii="Times New Roman" w:hAnsi="Times New Roman" w:cs="Times New Roman"/>
          <w:sz w:val="24"/>
          <w:szCs w:val="24"/>
        </w:rPr>
        <w:t xml:space="preserve"> employees a</w:t>
      </w:r>
      <w:r>
        <w:rPr>
          <w:rFonts w:hint="default" w:ascii="Times New Roman" w:hAnsi="Times New Roman" w:cs="Times New Roman"/>
          <w:sz w:val="24"/>
          <w:szCs w:val="24"/>
          <w:lang w:val="en-US"/>
        </w:rPr>
        <w:t>s well as</w:t>
      </w:r>
      <w:r>
        <w:rPr>
          <w:rFonts w:hint="default" w:ascii="Times New Roman" w:hAnsi="Times New Roman" w:cs="Times New Roman"/>
          <w:sz w:val="24"/>
          <w:szCs w:val="24"/>
        </w:rPr>
        <w:t xml:space="preserve"> managers in </w:t>
      </w:r>
      <w:r>
        <w:rPr>
          <w:rFonts w:hint="default" w:ascii="Times New Roman" w:hAnsi="Times New Roman" w:cs="Times New Roman"/>
          <w:sz w:val="24"/>
          <w:szCs w:val="24"/>
          <w:lang w:val="en-US"/>
        </w:rPr>
        <w:t>proper</w:t>
      </w:r>
      <w:r>
        <w:rPr>
          <w:rFonts w:hint="default" w:ascii="Times New Roman" w:hAnsi="Times New Roman" w:cs="Times New Roman"/>
          <w:sz w:val="24"/>
          <w:szCs w:val="24"/>
        </w:rPr>
        <w:t xml:space="preserve"> time.</w:t>
      </w:r>
      <w:r>
        <w:rPr>
          <w:rFonts w:hint="default" w:ascii="Times New Roman" w:hAnsi="Times New Roman" w:cs="Times New Roman"/>
          <w:sz w:val="24"/>
          <w:szCs w:val="24"/>
          <w:lang w:val="en-US"/>
        </w:rPr>
        <w:t xml:space="preserve"> Link</w:t>
      </w:r>
      <w:r>
        <w:rPr>
          <w:rFonts w:hint="default" w:ascii="Times New Roman" w:hAnsi="Times New Roman" w:cs="Times New Roman"/>
          <w:sz w:val="24"/>
          <w:szCs w:val="24"/>
        </w:rPr>
        <w:t>ing people and data re</w:t>
      </w:r>
      <w:r>
        <w:rPr>
          <w:rFonts w:hint="default" w:ascii="Times New Roman" w:hAnsi="Times New Roman" w:cs="Times New Roman"/>
          <w:sz w:val="24"/>
          <w:szCs w:val="24"/>
          <w:lang w:val="en-US"/>
        </w:rPr>
        <w:t>duc</w:t>
      </w:r>
      <w:r>
        <w:rPr>
          <w:rFonts w:hint="default" w:ascii="Times New Roman" w:hAnsi="Times New Roman" w:cs="Times New Roman"/>
          <w:sz w:val="24"/>
          <w:szCs w:val="24"/>
        </w:rPr>
        <w:t xml:space="preserve">ed </w:t>
      </w:r>
      <w:r>
        <w:rPr>
          <w:rFonts w:hint="default" w:ascii="Times New Roman" w:hAnsi="Times New Roman" w:cs="Times New Roman"/>
          <w:sz w:val="24"/>
          <w:szCs w:val="24"/>
          <w:lang w:val="en-US"/>
        </w:rPr>
        <w:t xml:space="preserve">so </w:t>
      </w:r>
      <w:r>
        <w:rPr>
          <w:rFonts w:hint="default" w:ascii="Times New Roman" w:hAnsi="Times New Roman" w:cs="Times New Roman"/>
          <w:sz w:val="24"/>
          <w:szCs w:val="24"/>
        </w:rPr>
        <w:t>man</w:t>
      </w:r>
      <w:r>
        <w:rPr>
          <w:rFonts w:hint="default" w:ascii="Times New Roman" w:hAnsi="Times New Roman" w:cs="Times New Roman"/>
          <w:sz w:val="24"/>
          <w:szCs w:val="24"/>
          <w:lang w:val="en-US"/>
        </w:rPr>
        <w:t>y</w:t>
      </w:r>
      <w:r>
        <w:rPr>
          <w:rFonts w:hint="default" w:ascii="Times New Roman" w:hAnsi="Times New Roman" w:cs="Times New Roman"/>
          <w:sz w:val="24"/>
          <w:szCs w:val="24"/>
        </w:rPr>
        <w:t xml:space="preserve"> physical </w:t>
      </w:r>
      <w:r>
        <w:rPr>
          <w:rFonts w:hint="default" w:ascii="Times New Roman" w:hAnsi="Times New Roman" w:cs="Times New Roman"/>
          <w:sz w:val="24"/>
          <w:szCs w:val="24"/>
          <w:lang w:val="en-US"/>
        </w:rPr>
        <w:t>obstacle</w:t>
      </w:r>
      <w:r>
        <w:rPr>
          <w:rFonts w:hint="default" w:ascii="Times New Roman" w:hAnsi="Times New Roman" w:cs="Times New Roman"/>
          <w:sz w:val="24"/>
          <w:szCs w:val="24"/>
        </w:rPr>
        <w:t>s that previously h</w:t>
      </w:r>
      <w:r>
        <w:rPr>
          <w:rFonts w:hint="default" w:ascii="Times New Roman" w:hAnsi="Times New Roman" w:cs="Times New Roman"/>
          <w:sz w:val="24"/>
          <w:szCs w:val="24"/>
          <w:lang w:val="en-US"/>
        </w:rPr>
        <w:t>ampe</w:t>
      </w:r>
      <w:r>
        <w:rPr>
          <w:rFonts w:hint="default" w:ascii="Times New Roman" w:hAnsi="Times New Roman" w:cs="Times New Roman"/>
          <w:sz w:val="24"/>
          <w:szCs w:val="24"/>
        </w:rPr>
        <w:t>red inter</w:t>
      </w:r>
      <w:r>
        <w:rPr>
          <w:rFonts w:hint="default" w:ascii="Times New Roman" w:hAnsi="Times New Roman" w:cs="Times New Roman"/>
          <w:sz w:val="24"/>
          <w:szCs w:val="24"/>
          <w:lang w:val="en-US"/>
        </w:rPr>
        <w:t>-conne</w:t>
      </w:r>
      <w:r>
        <w:rPr>
          <w:rFonts w:hint="default" w:ascii="Times New Roman" w:hAnsi="Times New Roman" w:cs="Times New Roman"/>
          <w:sz w:val="24"/>
          <w:szCs w:val="24"/>
        </w:rPr>
        <w:t xml:space="preserve">ctions and </w:t>
      </w:r>
      <w:r>
        <w:rPr>
          <w:rFonts w:hint="default" w:ascii="Times New Roman" w:hAnsi="Times New Roman" w:cs="Times New Roman"/>
          <w:sz w:val="24"/>
          <w:szCs w:val="24"/>
          <w:lang w:val="en-US"/>
        </w:rPr>
        <w:t>procrastinat</w:t>
      </w:r>
      <w:r>
        <w:rPr>
          <w:rFonts w:hint="default" w:ascii="Times New Roman" w:hAnsi="Times New Roman" w:cs="Times New Roman"/>
          <w:sz w:val="24"/>
          <w:szCs w:val="24"/>
        </w:rPr>
        <w:t xml:space="preserve">ed business processes. </w:t>
      </w:r>
      <w:r>
        <w:rPr>
          <w:rFonts w:hint="default" w:ascii="Times New Roman" w:hAnsi="Times New Roman" w:cs="Times New Roman"/>
          <w:sz w:val="24"/>
          <w:szCs w:val="24"/>
          <w:lang w:val="en-US"/>
        </w:rPr>
        <w:t>On f</w:t>
      </w:r>
      <w:r>
        <w:rPr>
          <w:rFonts w:hint="default" w:ascii="Times New Roman" w:hAnsi="Times New Roman" w:cs="Times New Roman"/>
          <w:sz w:val="24"/>
          <w:szCs w:val="24"/>
        </w:rPr>
        <w:t>ourth, en</w:t>
      </w:r>
      <w:r>
        <w:rPr>
          <w:rFonts w:hint="default" w:ascii="Times New Roman" w:hAnsi="Times New Roman" w:cs="Times New Roman"/>
          <w:sz w:val="24"/>
          <w:szCs w:val="24"/>
          <w:lang w:val="en-US"/>
        </w:rPr>
        <w:t>deavour</w:t>
      </w:r>
      <w:r>
        <w:rPr>
          <w:rFonts w:hint="default" w:ascii="Times New Roman" w:hAnsi="Times New Roman" w:cs="Times New Roman"/>
          <w:sz w:val="24"/>
          <w:szCs w:val="24"/>
        </w:rPr>
        <w:t xml:space="preserve"> resource planning software and its various </w:t>
      </w:r>
      <w:r>
        <w:rPr>
          <w:rFonts w:hint="default" w:ascii="Times New Roman" w:hAnsi="Times New Roman" w:cs="Times New Roman"/>
          <w:sz w:val="24"/>
          <w:szCs w:val="24"/>
          <w:lang w:val="en-US"/>
        </w:rPr>
        <w:t>lineage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creat</w:t>
      </w:r>
      <w:r>
        <w:rPr>
          <w:rFonts w:hint="default" w:ascii="Times New Roman" w:hAnsi="Times New Roman" w:cs="Times New Roman"/>
          <w:sz w:val="24"/>
          <w:szCs w:val="24"/>
        </w:rPr>
        <w:t xml:space="preserve">e it possible to </w:t>
      </w:r>
      <w:r>
        <w:rPr>
          <w:rFonts w:hint="default" w:ascii="Times New Roman" w:hAnsi="Times New Roman" w:cs="Times New Roman"/>
          <w:sz w:val="24"/>
          <w:szCs w:val="24"/>
          <w:lang w:val="en-US"/>
        </w:rPr>
        <w:t>connect</w:t>
      </w:r>
      <w:r>
        <w:rPr>
          <w:rFonts w:hint="default" w:ascii="Times New Roman" w:hAnsi="Times New Roman" w:cs="Times New Roman"/>
          <w:sz w:val="24"/>
          <w:szCs w:val="24"/>
        </w:rPr>
        <w:t xml:space="preserve"> people working in the s</w:t>
      </w:r>
      <w:r>
        <w:rPr>
          <w:rFonts w:hint="default" w:ascii="Times New Roman" w:hAnsi="Times New Roman" w:cs="Times New Roman"/>
          <w:sz w:val="24"/>
          <w:szCs w:val="24"/>
          <w:lang w:val="en-US"/>
        </w:rPr>
        <w:t>imilar</w:t>
      </w:r>
      <w:r>
        <w:rPr>
          <w:rFonts w:hint="default" w:ascii="Times New Roman" w:hAnsi="Times New Roman" w:cs="Times New Roman"/>
          <w:sz w:val="24"/>
          <w:szCs w:val="24"/>
        </w:rPr>
        <w:t xml:space="preserve"> business operation together. </w:t>
      </w:r>
      <w:r>
        <w:rPr>
          <w:rFonts w:hint="default" w:ascii="Times New Roman" w:hAnsi="Times New Roman" w:cs="Times New Roman"/>
          <w:sz w:val="24"/>
          <w:szCs w:val="24"/>
          <w:lang w:val="en-US"/>
        </w:rPr>
        <w:t xml:space="preserve">Where </w:t>
      </w:r>
      <w:r>
        <w:rPr>
          <w:rFonts w:hint="default" w:ascii="Times New Roman" w:hAnsi="Times New Roman" w:cs="Times New Roman"/>
          <w:sz w:val="24"/>
          <w:szCs w:val="24"/>
        </w:rPr>
        <w:t xml:space="preserve">ERP </w:t>
      </w:r>
      <w:r>
        <w:rPr>
          <w:rFonts w:hint="default" w:ascii="Times New Roman" w:hAnsi="Times New Roman" w:cs="Times New Roman"/>
          <w:sz w:val="24"/>
          <w:szCs w:val="24"/>
          <w:lang w:val="en-US"/>
        </w:rPr>
        <w:t>assist</w:t>
      </w:r>
      <w:r>
        <w:rPr>
          <w:rFonts w:hint="default" w:ascii="Times New Roman" w:hAnsi="Times New Roman" w:cs="Times New Roman"/>
          <w:sz w:val="24"/>
          <w:szCs w:val="24"/>
        </w:rPr>
        <w:t>ed the model a</w:t>
      </w:r>
      <w:r>
        <w:rPr>
          <w:rFonts w:hint="default" w:ascii="Times New Roman" w:hAnsi="Times New Roman" w:cs="Times New Roman"/>
          <w:sz w:val="24"/>
          <w:szCs w:val="24"/>
          <w:lang w:val="en-US"/>
        </w:rPr>
        <w:t>s well as</w:t>
      </w:r>
      <w:r>
        <w:rPr>
          <w:rFonts w:hint="default" w:ascii="Times New Roman" w:hAnsi="Times New Roman" w:cs="Times New Roman"/>
          <w:sz w:val="24"/>
          <w:szCs w:val="24"/>
        </w:rPr>
        <w:t xml:space="preserve"> sometimes the software for </w:t>
      </w:r>
      <w:r>
        <w:rPr>
          <w:rFonts w:hint="default" w:ascii="Times New Roman" w:hAnsi="Times New Roman" w:cs="Times New Roman"/>
          <w:sz w:val="24"/>
          <w:szCs w:val="24"/>
          <w:lang w:val="en-US"/>
        </w:rPr>
        <w:t>connecting</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frequently</w:t>
      </w:r>
      <w:r>
        <w:rPr>
          <w:rFonts w:hint="default" w:ascii="Times New Roman" w:hAnsi="Times New Roman" w:cs="Times New Roman"/>
          <w:sz w:val="24"/>
          <w:szCs w:val="24"/>
        </w:rPr>
        <w:t xml:space="preserve"> di</w:t>
      </w:r>
      <w:r>
        <w:rPr>
          <w:rFonts w:hint="default" w:ascii="Times New Roman" w:hAnsi="Times New Roman" w:cs="Times New Roman"/>
          <w:sz w:val="24"/>
          <w:szCs w:val="24"/>
          <w:lang w:val="en-US"/>
        </w:rPr>
        <w:t>fferent</w:t>
      </w:r>
      <w:r>
        <w:rPr>
          <w:rFonts w:hint="default" w:ascii="Times New Roman" w:hAnsi="Times New Roman" w:cs="Times New Roman"/>
          <w:sz w:val="24"/>
          <w:szCs w:val="24"/>
        </w:rPr>
        <w:t xml:space="preserve"> databases into a </w:t>
      </w:r>
      <w:r>
        <w:rPr>
          <w:rFonts w:hint="default" w:ascii="Times New Roman" w:hAnsi="Times New Roman" w:cs="Times New Roman"/>
          <w:sz w:val="24"/>
          <w:szCs w:val="24"/>
          <w:lang w:val="en-US"/>
        </w:rPr>
        <w:t>high-quality</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all</w:t>
      </w:r>
      <w:r>
        <w:rPr>
          <w:rFonts w:hint="default" w:ascii="Times New Roman" w:hAnsi="Times New Roman" w:cs="Times New Roman"/>
          <w:sz w:val="24"/>
          <w:szCs w:val="24"/>
        </w:rPr>
        <w:t xml:space="preserve"> for a </w:t>
      </w:r>
      <w:r>
        <w:rPr>
          <w:rFonts w:hint="default" w:ascii="Times New Roman" w:hAnsi="Times New Roman" w:cs="Times New Roman"/>
          <w:sz w:val="24"/>
          <w:szCs w:val="24"/>
          <w:lang w:val="en-US"/>
        </w:rPr>
        <w:t>exact</w:t>
      </w:r>
      <w:r>
        <w:rPr>
          <w:rFonts w:hint="default" w:ascii="Times New Roman" w:hAnsi="Times New Roman" w:cs="Times New Roman"/>
          <w:sz w:val="24"/>
          <w:szCs w:val="24"/>
        </w:rPr>
        <w:t xml:space="preserve"> time processing</w:t>
      </w:r>
      <w:r>
        <w:rPr>
          <w:rFonts w:hint="default" w:ascii="Times New Roman" w:hAnsi="Times New Roman" w:cs="Times New Roman"/>
          <w:sz w:val="24"/>
          <w:szCs w:val="24"/>
          <w:lang w:val="en-US"/>
        </w:rPr>
        <w:t xml:space="preserve"> of transaction</w:t>
      </w:r>
      <w:r>
        <w:rPr>
          <w:rFonts w:hint="default" w:ascii="Times New Roman" w:hAnsi="Times New Roman" w:cs="Times New Roman"/>
          <w:sz w:val="24"/>
          <w:szCs w:val="24"/>
        </w:rPr>
        <w:t xml:space="preserve"> and </w:t>
      </w:r>
      <w:r>
        <w:rPr>
          <w:rFonts w:hint="default" w:ascii="Times New Roman" w:hAnsi="Times New Roman" w:cs="Times New Roman"/>
          <w:sz w:val="24"/>
          <w:szCs w:val="24"/>
          <w:lang w:val="en-US"/>
        </w:rPr>
        <w:t xml:space="preserve">making of </w:t>
      </w:r>
      <w:r>
        <w:rPr>
          <w:rFonts w:hint="default" w:ascii="Times New Roman" w:hAnsi="Times New Roman" w:cs="Times New Roman"/>
          <w:sz w:val="24"/>
          <w:szCs w:val="24"/>
        </w:rPr>
        <w:t xml:space="preserve">decision. </w:t>
      </w:r>
      <w:r>
        <w:rPr>
          <w:rFonts w:hint="default" w:ascii="Times New Roman" w:hAnsi="Times New Roman" w:cs="Times New Roman"/>
          <w:sz w:val="24"/>
          <w:szCs w:val="24"/>
          <w:lang w:val="en-US"/>
        </w:rPr>
        <w:t>On f</w:t>
      </w:r>
      <w:r>
        <w:rPr>
          <w:rFonts w:hint="default" w:ascii="Times New Roman" w:hAnsi="Times New Roman" w:cs="Times New Roman"/>
          <w:sz w:val="24"/>
          <w:szCs w:val="24"/>
        </w:rPr>
        <w:t xml:space="preserve">ifth, </w:t>
      </w:r>
      <w:r>
        <w:rPr>
          <w:rFonts w:hint="default" w:ascii="Times New Roman" w:hAnsi="Times New Roman" w:cs="Times New Roman"/>
          <w:sz w:val="24"/>
          <w:szCs w:val="24"/>
          <w:lang w:val="en-US"/>
        </w:rPr>
        <w:t>H</w:t>
      </w:r>
      <w:r>
        <w:rPr>
          <w:rFonts w:hint="default" w:ascii="Times New Roman" w:hAnsi="Times New Roman" w:cs="Times New Roman"/>
          <w:sz w:val="24"/>
          <w:szCs w:val="24"/>
        </w:rPr>
        <w:t xml:space="preserve">uman </w:t>
      </w:r>
      <w:r>
        <w:rPr>
          <w:rFonts w:hint="default" w:ascii="Times New Roman" w:hAnsi="Times New Roman" w:cs="Times New Roman"/>
          <w:sz w:val="24"/>
          <w:szCs w:val="24"/>
          <w:lang w:val="en-US"/>
        </w:rPr>
        <w:t>R</w:t>
      </w:r>
      <w:r>
        <w:rPr>
          <w:rFonts w:hint="default" w:ascii="Times New Roman" w:hAnsi="Times New Roman" w:cs="Times New Roman"/>
          <w:sz w:val="24"/>
          <w:szCs w:val="24"/>
        </w:rPr>
        <w:t xml:space="preserve">esource professionals </w:t>
      </w:r>
      <w:r>
        <w:rPr>
          <w:rFonts w:hint="default" w:ascii="Times New Roman" w:hAnsi="Times New Roman" w:cs="Times New Roman"/>
          <w:sz w:val="24"/>
          <w:szCs w:val="24"/>
          <w:lang w:val="en-US"/>
        </w:rPr>
        <w:t>accompanying</w:t>
      </w:r>
      <w:r>
        <w:rPr>
          <w:rFonts w:hint="default" w:ascii="Times New Roman" w:hAnsi="Times New Roman" w:cs="Times New Roman"/>
          <w:sz w:val="24"/>
          <w:szCs w:val="24"/>
        </w:rPr>
        <w:t xml:space="preserve"> with information technology </w:t>
      </w:r>
      <w:r>
        <w:rPr>
          <w:rFonts w:hint="default" w:ascii="Times New Roman" w:hAnsi="Times New Roman" w:cs="Times New Roman"/>
          <w:sz w:val="24"/>
          <w:szCs w:val="24"/>
          <w:lang w:val="en-US"/>
        </w:rPr>
        <w:t>experts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ma</w:t>
      </w:r>
      <w:r>
        <w:rPr>
          <w:rFonts w:hint="default" w:ascii="Times New Roman" w:hAnsi="Times New Roman" w:cs="Times New Roman"/>
          <w:sz w:val="24"/>
          <w:szCs w:val="24"/>
        </w:rPr>
        <w:t>d</w:t>
      </w:r>
      <w:r>
        <w:rPr>
          <w:rFonts w:hint="default" w:ascii="Times New Roman" w:hAnsi="Times New Roman" w:cs="Times New Roman"/>
          <w:sz w:val="24"/>
          <w:szCs w:val="24"/>
          <w:lang w:val="en-US"/>
        </w:rPr>
        <w:t>e</w:t>
      </w:r>
      <w:r>
        <w:rPr>
          <w:rFonts w:hint="default" w:ascii="Times New Roman" w:hAnsi="Times New Roman" w:cs="Times New Roman"/>
          <w:sz w:val="24"/>
          <w:szCs w:val="24"/>
        </w:rPr>
        <w:t xml:space="preserve"> software a</w:t>
      </w:r>
      <w:r>
        <w:rPr>
          <w:rFonts w:hint="default" w:ascii="Times New Roman" w:hAnsi="Times New Roman" w:cs="Times New Roman"/>
          <w:sz w:val="24"/>
          <w:szCs w:val="24"/>
          <w:lang w:val="en-US"/>
        </w:rPr>
        <w:t>s well as</w:t>
      </w:r>
      <w:r>
        <w:rPr>
          <w:rFonts w:hint="default" w:ascii="Times New Roman" w:hAnsi="Times New Roman" w:cs="Times New Roman"/>
          <w:sz w:val="24"/>
          <w:szCs w:val="24"/>
        </w:rPr>
        <w:t xml:space="preserve"> systems that </w:t>
      </w:r>
      <w:r>
        <w:rPr>
          <w:rFonts w:hint="default" w:ascii="Times New Roman" w:hAnsi="Times New Roman" w:cs="Times New Roman"/>
          <w:sz w:val="24"/>
          <w:szCs w:val="24"/>
          <w:lang w:val="en-US"/>
        </w:rPr>
        <w:t>chang</w:t>
      </w:r>
      <w:r>
        <w:rPr>
          <w:rFonts w:hint="default" w:ascii="Times New Roman" w:hAnsi="Times New Roman" w:cs="Times New Roman"/>
          <w:sz w:val="24"/>
          <w:szCs w:val="24"/>
        </w:rPr>
        <w:t xml:space="preserve">ed HR </w:t>
      </w:r>
      <w:r>
        <w:rPr>
          <w:rFonts w:hint="default" w:ascii="Times New Roman" w:hAnsi="Times New Roman" w:cs="Times New Roman"/>
          <w:sz w:val="24"/>
          <w:szCs w:val="24"/>
          <w:lang w:val="en-US"/>
        </w:rPr>
        <w:t xml:space="preserve">data or </w:t>
      </w:r>
      <w:r>
        <w:rPr>
          <w:rFonts w:hint="default" w:ascii="Times New Roman" w:hAnsi="Times New Roman" w:cs="Times New Roman"/>
          <w:sz w:val="24"/>
          <w:szCs w:val="24"/>
        </w:rPr>
        <w:t xml:space="preserve">information and decision </w:t>
      </w:r>
      <w:r>
        <w:rPr>
          <w:rFonts w:hint="default" w:ascii="Times New Roman" w:hAnsi="Times New Roman" w:cs="Times New Roman"/>
          <w:sz w:val="24"/>
          <w:szCs w:val="24"/>
          <w:lang w:val="en-US"/>
        </w:rPr>
        <w:t>creat</w:t>
      </w:r>
      <w:r>
        <w:rPr>
          <w:rFonts w:hint="default" w:ascii="Times New Roman" w:hAnsi="Times New Roman" w:cs="Times New Roman"/>
          <w:sz w:val="24"/>
          <w:szCs w:val="24"/>
        </w:rPr>
        <w:t xml:space="preserve">ing from file drawers to </w:t>
      </w:r>
      <w:r>
        <w:rPr>
          <w:rFonts w:hint="default" w:ascii="Times New Roman" w:hAnsi="Times New Roman" w:cs="Times New Roman"/>
          <w:sz w:val="24"/>
          <w:szCs w:val="24"/>
          <w:lang w:val="en-US"/>
        </w:rPr>
        <w:t>PCs.</w:t>
      </w:r>
    </w:p>
    <w:p>
      <w:pPr>
        <w:pStyle w:val="7"/>
        <w:numPr>
          <w:ilvl w:val="0"/>
          <w:numId w:val="0"/>
        </w:numPr>
        <w:bidi w:val="0"/>
        <w:spacing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HRIS has </w:t>
      </w:r>
      <w:r>
        <w:rPr>
          <w:rFonts w:hint="default" w:ascii="Times New Roman" w:hAnsi="Times New Roman" w:cs="Times New Roman"/>
          <w:sz w:val="24"/>
          <w:szCs w:val="24"/>
          <w:lang w:val="en-US"/>
        </w:rPr>
        <w:t>establish</w:t>
      </w:r>
      <w:r>
        <w:rPr>
          <w:rFonts w:hint="default" w:ascii="Times New Roman" w:hAnsi="Times New Roman" w:cs="Times New Roman"/>
          <w:sz w:val="24"/>
          <w:szCs w:val="24"/>
        </w:rPr>
        <w:t xml:space="preserve">ed through three </w:t>
      </w:r>
      <w:r>
        <w:rPr>
          <w:rFonts w:hint="default" w:ascii="Times New Roman" w:hAnsi="Times New Roman" w:cs="Times New Roman"/>
          <w:sz w:val="24"/>
          <w:szCs w:val="24"/>
          <w:lang w:val="en-US"/>
        </w:rPr>
        <w:t>core</w:t>
      </w:r>
      <w:r>
        <w:rPr>
          <w:rFonts w:hint="default" w:ascii="Times New Roman" w:hAnsi="Times New Roman" w:cs="Times New Roman"/>
          <w:sz w:val="24"/>
          <w:szCs w:val="24"/>
        </w:rPr>
        <w:t xml:space="preserve"> forms. The </w:t>
      </w:r>
      <w:r>
        <w:rPr>
          <w:rFonts w:hint="default" w:ascii="Times New Roman" w:hAnsi="Times New Roman" w:cs="Times New Roman"/>
          <w:sz w:val="24"/>
          <w:szCs w:val="24"/>
          <w:lang w:val="en-US"/>
        </w:rPr>
        <w:t xml:space="preserve">uncomplicated form </w:t>
      </w:r>
      <w:r>
        <w:rPr>
          <w:rFonts w:hint="default" w:ascii="Times New Roman" w:hAnsi="Times New Roman" w:cs="Times New Roman"/>
          <w:sz w:val="24"/>
          <w:szCs w:val="24"/>
        </w:rPr>
        <w:t xml:space="preserve">to implement is </w:t>
      </w:r>
      <w:r>
        <w:rPr>
          <w:rFonts w:hint="default" w:ascii="Times New Roman" w:hAnsi="Times New Roman" w:cs="Times New Roman"/>
          <w:sz w:val="24"/>
          <w:szCs w:val="24"/>
          <w:lang w:val="en-US"/>
        </w:rPr>
        <w:t>broadcast</w:t>
      </w:r>
      <w:r>
        <w:rPr>
          <w:rFonts w:hint="default" w:ascii="Times New Roman" w:hAnsi="Times New Roman" w:cs="Times New Roman"/>
          <w:sz w:val="24"/>
          <w:szCs w:val="24"/>
        </w:rPr>
        <w:t xml:space="preserve">ing </w:t>
      </w:r>
      <w:r>
        <w:rPr>
          <w:rFonts w:hint="default" w:ascii="Times New Roman" w:hAnsi="Times New Roman" w:cs="Times New Roman"/>
          <w:sz w:val="24"/>
          <w:szCs w:val="24"/>
          <w:lang w:val="en-US"/>
        </w:rPr>
        <w:t>data</w:t>
      </w:r>
      <w:r>
        <w:rPr>
          <w:rFonts w:hint="default" w:ascii="Times New Roman" w:hAnsi="Times New Roman" w:cs="Times New Roman"/>
          <w:sz w:val="24"/>
          <w:szCs w:val="24"/>
        </w:rPr>
        <w:t xml:space="preserve">. More </w:t>
      </w:r>
      <w:r>
        <w:rPr>
          <w:rFonts w:hint="default" w:ascii="Times New Roman" w:hAnsi="Times New Roman" w:cs="Times New Roman"/>
          <w:sz w:val="24"/>
          <w:szCs w:val="24"/>
          <w:lang w:val="en-US"/>
        </w:rPr>
        <w:t>confusing</w:t>
      </w:r>
      <w:r>
        <w:rPr>
          <w:rFonts w:hint="default" w:ascii="Times New Roman" w:hAnsi="Times New Roman" w:cs="Times New Roman"/>
          <w:sz w:val="24"/>
          <w:szCs w:val="24"/>
        </w:rPr>
        <w:t xml:space="preserve"> forms of HRIS included </w:t>
      </w:r>
      <w:r>
        <w:rPr>
          <w:rFonts w:hint="default" w:ascii="Times New Roman" w:hAnsi="Times New Roman" w:cs="Times New Roman"/>
          <w:sz w:val="24"/>
          <w:szCs w:val="24"/>
          <w:lang w:val="en-US"/>
        </w:rPr>
        <w:t>mechanical</w:t>
      </w:r>
      <w:r>
        <w:rPr>
          <w:rFonts w:hint="default" w:ascii="Times New Roman" w:hAnsi="Times New Roman" w:cs="Times New Roman"/>
          <w:sz w:val="24"/>
          <w:szCs w:val="24"/>
        </w:rPr>
        <w:t xml:space="preserve"> transactions. </w:t>
      </w:r>
      <w:r>
        <w:rPr>
          <w:rFonts w:hint="default" w:ascii="Times New Roman" w:hAnsi="Times New Roman" w:cs="Times New Roman"/>
          <w:sz w:val="24"/>
          <w:szCs w:val="24"/>
          <w:lang w:val="en-US"/>
        </w:rPr>
        <w:t>Lastly</w:t>
      </w:r>
      <w:r>
        <w:rPr>
          <w:rFonts w:hint="default" w:ascii="Times New Roman" w:hAnsi="Times New Roman" w:cs="Times New Roman"/>
          <w:sz w:val="24"/>
          <w:szCs w:val="24"/>
        </w:rPr>
        <w:t>,</w:t>
      </w:r>
      <w:r>
        <w:rPr>
          <w:rFonts w:hint="default" w:cs="Times New Roman"/>
          <w:sz w:val="24"/>
          <w:szCs w:val="24"/>
          <w:lang w:val="en-US"/>
        </w:rPr>
        <w:t xml:space="preserve"> </w:t>
      </w:r>
      <w:r>
        <w:rPr>
          <w:rFonts w:hint="default" w:ascii="Times New Roman" w:hAnsi="Times New Roman" w:cs="Times New Roman"/>
          <w:sz w:val="24"/>
          <w:szCs w:val="24"/>
        </w:rPr>
        <w:t xml:space="preserve">most </w:t>
      </w:r>
      <w:r>
        <w:rPr>
          <w:rFonts w:hint="default" w:ascii="Times New Roman" w:hAnsi="Times New Roman" w:cs="Times New Roman"/>
          <w:sz w:val="24"/>
          <w:szCs w:val="24"/>
          <w:lang w:val="en-US"/>
        </w:rPr>
        <w:t>difficult</w:t>
      </w:r>
      <w:r>
        <w:rPr>
          <w:rFonts w:hint="default" w:ascii="Times New Roman" w:hAnsi="Times New Roman" w:cs="Times New Roman"/>
          <w:sz w:val="24"/>
          <w:szCs w:val="24"/>
        </w:rPr>
        <w:t xml:space="preserve"> forms of HRIS </w:t>
      </w:r>
      <w:r>
        <w:rPr>
          <w:rFonts w:hint="default" w:ascii="Times New Roman" w:hAnsi="Times New Roman" w:cs="Times New Roman"/>
          <w:sz w:val="24"/>
          <w:szCs w:val="24"/>
          <w:lang w:val="en-US"/>
        </w:rPr>
        <w:t>convert</w:t>
      </w:r>
      <w:r>
        <w:rPr>
          <w:rFonts w:hint="default" w:ascii="Times New Roman" w:hAnsi="Times New Roman" w:cs="Times New Roman"/>
          <w:sz w:val="24"/>
          <w:szCs w:val="24"/>
        </w:rPr>
        <w:t xml:space="preserve"> the way HR is </w:t>
      </w:r>
      <w:r>
        <w:rPr>
          <w:rFonts w:hint="default" w:ascii="Times New Roman" w:hAnsi="Times New Roman" w:cs="Times New Roman"/>
          <w:sz w:val="24"/>
          <w:szCs w:val="24"/>
          <w:lang w:val="en-US"/>
        </w:rPr>
        <w:t>run</w:t>
      </w:r>
      <w:r>
        <w:rPr>
          <w:rFonts w:hint="default" w:ascii="Times New Roman" w:hAnsi="Times New Roman" w:cs="Times New Roman"/>
          <w:sz w:val="24"/>
          <w:szCs w:val="24"/>
        </w:rPr>
        <w:t xml:space="preserve"> in the </w:t>
      </w:r>
      <w:r>
        <w:rPr>
          <w:rFonts w:hint="default" w:ascii="Times New Roman" w:hAnsi="Times New Roman" w:cs="Times New Roman"/>
          <w:sz w:val="24"/>
          <w:szCs w:val="24"/>
          <w:lang w:val="en-US"/>
        </w:rPr>
        <w:t>company</w:t>
      </w:r>
      <w:r>
        <w:rPr>
          <w:rFonts w:hint="default" w:ascii="Times New Roman" w:hAnsi="Times New Roman" w:cs="Times New Roman"/>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initial</w:t>
      </w:r>
      <w:r>
        <w:rPr>
          <w:rFonts w:hint="default" w:ascii="Times New Roman" w:hAnsi="Times New Roman" w:cs="Times New Roman"/>
          <w:w w:val="105"/>
          <w:sz w:val="24"/>
          <w:szCs w:val="24"/>
        </w:rPr>
        <w:t xml:space="preserve"> form of HRIS is </w:t>
      </w:r>
      <w:r>
        <w:rPr>
          <w:rFonts w:hint="default" w:ascii="Times New Roman" w:hAnsi="Times New Roman" w:cs="Times New Roman"/>
          <w:w w:val="105"/>
          <w:sz w:val="24"/>
          <w:szCs w:val="24"/>
          <w:lang w:val="en-US"/>
        </w:rPr>
        <w:t>easi</w:t>
      </w:r>
      <w:r>
        <w:rPr>
          <w:rFonts w:hint="default" w:ascii="Times New Roman" w:hAnsi="Times New Roman" w:cs="Times New Roman"/>
          <w:w w:val="105"/>
          <w:sz w:val="24"/>
          <w:szCs w:val="24"/>
        </w:rPr>
        <w:t xml:space="preserve">ly publishing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This in</w:t>
      </w:r>
      <w:r>
        <w:rPr>
          <w:rFonts w:hint="default" w:ascii="Times New Roman" w:hAnsi="Times New Roman" w:cs="Times New Roman"/>
          <w:w w:val="105"/>
          <w:sz w:val="24"/>
          <w:szCs w:val="24"/>
          <w:lang w:val="en-US"/>
        </w:rPr>
        <w:t>cludes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monorail</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co</w:t>
      </w:r>
      <w:r>
        <w:rPr>
          <w:rFonts w:hint="default" w:ascii="Times New Roman" w:hAnsi="Times New Roman" w:cs="Times New Roman"/>
          <w:w w:val="105"/>
          <w:sz w:val="24"/>
          <w:szCs w:val="24"/>
          <w:lang w:val="en-US"/>
        </w:rPr>
        <w:t>nnection</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from</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organization</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employees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or</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managers.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 xml:space="preserve">This HRIS </w:t>
      </w:r>
      <w:r>
        <w:rPr>
          <w:rFonts w:hint="default" w:ascii="Times New Roman" w:hAnsi="Times New Roman" w:cs="Times New Roman"/>
          <w:w w:val="105"/>
          <w:sz w:val="24"/>
          <w:szCs w:val="24"/>
          <w:lang w:val="en-US"/>
        </w:rPr>
        <w:t>form genera</w:t>
      </w:r>
      <w:r>
        <w:rPr>
          <w:rFonts w:hint="default" w:ascii="Times New Roman" w:hAnsi="Times New Roman" w:cs="Times New Roman"/>
          <w:w w:val="105"/>
          <w:sz w:val="24"/>
          <w:szCs w:val="24"/>
        </w:rPr>
        <w:t xml:space="preserve">lly uses intranets as the </w:t>
      </w:r>
      <w:r>
        <w:rPr>
          <w:rFonts w:hint="default" w:ascii="Times New Roman" w:hAnsi="Times New Roman" w:cs="Times New Roman"/>
          <w:w w:val="105"/>
          <w:sz w:val="24"/>
          <w:szCs w:val="24"/>
          <w:lang w:val="en-US"/>
        </w:rPr>
        <w:t>initial</w:t>
      </w:r>
      <w:r>
        <w:rPr>
          <w:rFonts w:hint="default" w:ascii="Times New Roman" w:hAnsi="Times New Roman" w:cs="Times New Roman"/>
          <w:w w:val="105"/>
          <w:sz w:val="24"/>
          <w:szCs w:val="24"/>
        </w:rPr>
        <w:t xml:space="preserve"> information delivery me</w:t>
      </w:r>
      <w:r>
        <w:rPr>
          <w:rFonts w:hint="default" w:ascii="Times New Roman" w:hAnsi="Times New Roman" w:cs="Times New Roman"/>
          <w:w w:val="105"/>
          <w:sz w:val="24"/>
          <w:szCs w:val="24"/>
          <w:lang w:val="en-US"/>
        </w:rPr>
        <w:t>thod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prior</w:t>
      </w:r>
      <w:r>
        <w:rPr>
          <w:rFonts w:hint="default" w:ascii="Times New Roman" w:hAnsi="Times New Roman" w:cs="Times New Roman"/>
          <w:w w:val="105"/>
          <w:sz w:val="24"/>
          <w:szCs w:val="24"/>
        </w:rPr>
        <w:t xml:space="preserve"> information </w:t>
      </w:r>
      <w:r>
        <w:rPr>
          <w:rFonts w:hint="default" w:ascii="Times New Roman" w:hAnsi="Times New Roman" w:cs="Times New Roman"/>
          <w:w w:val="105"/>
          <w:sz w:val="24"/>
          <w:szCs w:val="24"/>
          <w:lang w:val="en-US"/>
        </w:rPr>
        <w:t>bringing out</w:t>
      </w:r>
      <w:r>
        <w:rPr>
          <w:rFonts w:hint="default" w:ascii="Times New Roman" w:hAnsi="Times New Roman" w:cs="Times New Roman"/>
          <w:w w:val="105"/>
          <w:sz w:val="24"/>
          <w:szCs w:val="24"/>
        </w:rPr>
        <w:t xml:space="preserve"> efforts in</w:t>
      </w:r>
      <w:r>
        <w:rPr>
          <w:rFonts w:hint="default" w:ascii="Times New Roman" w:hAnsi="Times New Roman" w:cs="Times New Roman"/>
          <w:w w:val="105"/>
          <w:sz w:val="24"/>
          <w:szCs w:val="24"/>
          <w:lang w:val="en-US"/>
        </w:rPr>
        <w:t>clude collective</w:t>
      </w:r>
      <w:r>
        <w:rPr>
          <w:rFonts w:hint="default" w:ascii="Times New Roman" w:hAnsi="Times New Roman" w:cs="Times New Roman"/>
          <w:w w:val="105"/>
          <w:sz w:val="24"/>
          <w:szCs w:val="24"/>
        </w:rPr>
        <w:t xml:space="preserve"> content</w:t>
      </w:r>
      <w:r>
        <w:rPr>
          <w:rFonts w:hint="default" w:ascii="Times New Roman" w:hAnsi="Times New Roman" w:cs="Times New Roman"/>
          <w:w w:val="105"/>
          <w:sz w:val="24"/>
          <w:szCs w:val="24"/>
          <w:lang w:val="en-US"/>
        </w:rPr>
        <w:t xml:space="preserve"> such as</w:t>
      </w:r>
      <w:r>
        <w:rPr>
          <w:rFonts w:hint="default" w:ascii="Times New Roman" w:hAnsi="Times New Roman" w:cs="Times New Roman"/>
          <w:w w:val="105"/>
          <w:sz w:val="24"/>
          <w:szCs w:val="24"/>
        </w:rPr>
        <w:t xml:space="preserve"> policies and procedures</w:t>
      </w:r>
      <w:r>
        <w:rPr>
          <w:rFonts w:hint="default" w:ascii="Times New Roman" w:hAnsi="Times New Roman" w:cs="Times New Roman"/>
          <w:w w:val="105"/>
          <w:sz w:val="24"/>
          <w:szCs w:val="24"/>
          <w:lang w:val="en-US"/>
        </w:rPr>
        <w:t xml:space="preserve"> of a company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welfare</w:t>
      </w:r>
      <w:r>
        <w:rPr>
          <w:rFonts w:hint="default" w:ascii="Times New Roman" w:hAnsi="Times New Roman" w:cs="Times New Roman"/>
          <w:w w:val="105"/>
          <w:sz w:val="24"/>
          <w:szCs w:val="24"/>
        </w:rPr>
        <w:t>; services</w:t>
      </w:r>
      <w:r>
        <w:rPr>
          <w:rFonts w:hint="default" w:ascii="Times New Roman" w:hAnsi="Times New Roman" w:cs="Times New Roman"/>
          <w:w w:val="105"/>
          <w:sz w:val="24"/>
          <w:szCs w:val="24"/>
          <w:lang w:val="en-US"/>
        </w:rPr>
        <w:t>’ directories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rec</w:t>
      </w:r>
      <w:r>
        <w:rPr>
          <w:rFonts w:hint="default" w:ascii="Times New Roman" w:hAnsi="Times New Roman" w:cs="Times New Roman"/>
          <w:w w:val="105"/>
          <w:sz w:val="24"/>
          <w:szCs w:val="24"/>
        </w:rPr>
        <w:t xml:space="preserve">ent events. This was </w:t>
      </w:r>
      <w:r>
        <w:rPr>
          <w:rFonts w:hint="default" w:ascii="Times New Roman" w:hAnsi="Times New Roman" w:cs="Times New Roman"/>
          <w:w w:val="105"/>
          <w:sz w:val="24"/>
          <w:szCs w:val="24"/>
          <w:lang w:val="en-US"/>
        </w:rPr>
        <w:t>frequently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sight</w:t>
      </w:r>
      <w:r>
        <w:rPr>
          <w:rFonts w:hint="default" w:ascii="Times New Roman" w:hAnsi="Times New Roman" w:cs="Times New Roman"/>
          <w:w w:val="105"/>
          <w:sz w:val="24"/>
          <w:szCs w:val="24"/>
        </w:rPr>
        <w:t xml:space="preserve">ed by the introduction of </w:t>
      </w:r>
      <w:r>
        <w:rPr>
          <w:rFonts w:hint="default" w:ascii="Times New Roman" w:hAnsi="Times New Roman" w:cs="Times New Roman"/>
          <w:w w:val="105"/>
          <w:sz w:val="24"/>
          <w:szCs w:val="24"/>
          <w:lang w:val="en-US"/>
        </w:rPr>
        <w:t>custom</w:t>
      </w:r>
      <w:r>
        <w:rPr>
          <w:rFonts w:hint="default" w:ascii="Times New Roman" w:hAnsi="Times New Roman" w:cs="Times New Roman"/>
          <w:w w:val="105"/>
          <w:sz w:val="24"/>
          <w:szCs w:val="24"/>
        </w:rPr>
        <w:t xml:space="preserve">ized content </w:t>
      </w:r>
      <w:r>
        <w:rPr>
          <w:rFonts w:hint="default" w:ascii="Times New Roman" w:hAnsi="Times New Roman" w:cs="Times New Roman"/>
          <w:w w:val="105"/>
          <w:sz w:val="24"/>
          <w:szCs w:val="24"/>
          <w:lang w:val="en-US"/>
        </w:rPr>
        <w:t xml:space="preserve">such as </w:t>
      </w:r>
      <w:r>
        <w:rPr>
          <w:rFonts w:hint="default" w:ascii="Times New Roman" w:hAnsi="Times New Roman" w:cs="Times New Roman"/>
          <w:w w:val="105"/>
          <w:sz w:val="24"/>
          <w:szCs w:val="24"/>
        </w:rPr>
        <w:t xml:space="preserve">job openings </w:t>
      </w:r>
      <w:r>
        <w:rPr>
          <w:rFonts w:hint="default" w:ascii="Times New Roman" w:hAnsi="Times New Roman" w:cs="Times New Roman"/>
          <w:w w:val="105"/>
          <w:sz w:val="24"/>
          <w:szCs w:val="24"/>
          <w:lang w:val="en-US"/>
        </w:rPr>
        <w:t>adapt</w:t>
      </w:r>
      <w:r>
        <w:rPr>
          <w:rFonts w:hint="default" w:ascii="Times New Roman" w:hAnsi="Times New Roman" w:cs="Times New Roman"/>
          <w:w w:val="105"/>
          <w:sz w:val="24"/>
          <w:szCs w:val="24"/>
        </w:rPr>
        <w:t>ed to</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individuals.</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Easi</w:t>
      </w:r>
      <w:r>
        <w:rPr>
          <w:rFonts w:hint="default" w:ascii="Times New Roman" w:hAnsi="Times New Roman" w:cs="Times New Roman"/>
          <w:w w:val="105"/>
          <w:sz w:val="24"/>
          <w:szCs w:val="24"/>
        </w:rPr>
        <w:t>ly</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print</w:t>
      </w:r>
      <w:r>
        <w:rPr>
          <w:rFonts w:hint="default" w:ascii="Times New Roman" w:hAnsi="Times New Roman" w:cs="Times New Roman"/>
          <w:w w:val="105"/>
          <w:sz w:val="24"/>
          <w:szCs w:val="24"/>
        </w:rPr>
        <w:t>ing</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data</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on</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web</w:t>
      </w:r>
      <w:r>
        <w:rPr>
          <w:rFonts w:hint="default" w:ascii="Times New Roman" w:hAnsi="Times New Roman" w:cs="Times New Roman"/>
          <w:w w:val="105"/>
          <w:sz w:val="24"/>
          <w:szCs w:val="24"/>
          <w:lang w:val="en-US"/>
        </w:rPr>
        <w:t xml:space="preserve"> assist</w:t>
      </w:r>
      <w:r>
        <w:rPr>
          <w:rFonts w:hint="default" w:ascii="Times New Roman" w:hAnsi="Times New Roman" w:cs="Times New Roman"/>
          <w:w w:val="105"/>
          <w:sz w:val="24"/>
          <w:szCs w:val="24"/>
        </w:rPr>
        <w:t>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several</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benefits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company</w:t>
      </w:r>
      <w:r>
        <w:rPr>
          <w:rFonts w:hint="default" w:ascii="Times New Roman" w:hAnsi="Times New Roman" w:cs="Times New Roman"/>
          <w:w w:val="105"/>
          <w:sz w:val="24"/>
          <w:szCs w:val="24"/>
        </w:rPr>
        <w:t>.</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The overpriced</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printing</w:t>
      </w:r>
      <w:r>
        <w:rPr>
          <w:rFonts w:hint="default" w:ascii="Times New Roman" w:hAnsi="Times New Roman" w:cs="Times New Roman"/>
          <w:spacing w:val="-19"/>
          <w:w w:val="105"/>
          <w:sz w:val="24"/>
          <w:szCs w:val="24"/>
        </w:rPr>
        <w:t xml:space="preserve"> </w:t>
      </w:r>
      <w:r>
        <w:rPr>
          <w:rFonts w:hint="default" w:ascii="Times New Roman" w:hAnsi="Times New Roman" w:cs="Times New Roman"/>
          <w:w w:val="105"/>
          <w:sz w:val="24"/>
          <w:szCs w:val="24"/>
        </w:rPr>
        <w:t>costs</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can</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be</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virtually</w:t>
      </w:r>
      <w:r>
        <w:rPr>
          <w:rFonts w:hint="default" w:ascii="Times New Roman" w:hAnsi="Times New Roman" w:cs="Times New Roman"/>
          <w:w w:val="105"/>
          <w:sz w:val="24"/>
          <w:szCs w:val="24"/>
          <w:lang w:val="en-US"/>
        </w:rPr>
        <w:t xml:space="preserve"> ignore</w:t>
      </w:r>
      <w:r>
        <w:rPr>
          <w:rFonts w:hint="default" w:ascii="Times New Roman" w:hAnsi="Times New Roman" w:cs="Times New Roman"/>
          <w:w w:val="105"/>
          <w:sz w:val="24"/>
          <w:szCs w:val="24"/>
        </w:rPr>
        <w:t>d.</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onversion</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rinting</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information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can</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be</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made</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i</w:t>
      </w:r>
      <w:r>
        <w:rPr>
          <w:rFonts w:hint="default" w:ascii="Times New Roman" w:hAnsi="Times New Roman" w:cs="Times New Roman"/>
          <w:w w:val="105"/>
          <w:sz w:val="24"/>
          <w:szCs w:val="24"/>
          <w:lang w:val="en-US"/>
        </w:rPr>
        <w:t>nstant</w:t>
      </w:r>
      <w:r>
        <w:rPr>
          <w:rFonts w:hint="default" w:ascii="Times New Roman" w:hAnsi="Times New Roman" w:cs="Times New Roman"/>
          <w:w w:val="105"/>
          <w:sz w:val="24"/>
          <w:szCs w:val="24"/>
        </w:rPr>
        <w:t>ly</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users</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can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be</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simp</w:t>
      </w:r>
      <w:r>
        <w:rPr>
          <w:rFonts w:hint="default" w:ascii="Times New Roman" w:hAnsi="Times New Roman" w:cs="Times New Roman"/>
          <w:w w:val="105"/>
          <w:sz w:val="24"/>
          <w:szCs w:val="24"/>
        </w:rPr>
        <w:t>ly</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in a faster manner</w:t>
      </w:r>
      <w:r>
        <w:rPr>
          <w:rFonts w:hint="default" w:ascii="Times New Roman" w:hAnsi="Times New Roman" w:cs="Times New Roman"/>
          <w:w w:val="105"/>
          <w:sz w:val="24"/>
          <w:szCs w:val="24"/>
        </w:rPr>
        <w:t xml:space="preserve"> notified</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those</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switche</w:t>
      </w:r>
      <w:r>
        <w:rPr>
          <w:rFonts w:hint="default" w:ascii="Times New Roman" w:hAnsi="Times New Roman" w:cs="Times New Roman"/>
          <w:w w:val="105"/>
          <w:sz w:val="24"/>
          <w:szCs w:val="24"/>
        </w:rPr>
        <w:t>s.</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The u</w:t>
      </w:r>
      <w:r>
        <w:rPr>
          <w:rFonts w:hint="default" w:ascii="Times New Roman" w:hAnsi="Times New Roman" w:cs="Times New Roman"/>
          <w:w w:val="105"/>
          <w:sz w:val="24"/>
          <w:szCs w:val="24"/>
        </w:rPr>
        <w:t>sers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 xml:space="preserve">such as </w:t>
      </w:r>
      <w:r>
        <w:rPr>
          <w:rFonts w:hint="default" w:ascii="Times New Roman" w:hAnsi="Times New Roman" w:cs="Times New Roman"/>
          <w:w w:val="105"/>
          <w:sz w:val="24"/>
          <w:szCs w:val="24"/>
        </w:rPr>
        <w:t>managers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employees</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can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get</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pres</w:t>
      </w:r>
      <w:r>
        <w:rPr>
          <w:rFonts w:hint="default" w:ascii="Times New Roman" w:hAnsi="Times New Roman" w:cs="Times New Roman"/>
          <w:w w:val="105"/>
          <w:sz w:val="24"/>
          <w:szCs w:val="24"/>
        </w:rPr>
        <w:t>ent,</w:t>
      </w:r>
      <w:r>
        <w:rPr>
          <w:rFonts w:hint="default" w:ascii="Times New Roman" w:hAnsi="Times New Roman" w:cs="Times New Roman"/>
          <w:w w:val="105"/>
          <w:sz w:val="24"/>
          <w:szCs w:val="24"/>
          <w:lang w:val="en-US"/>
        </w:rPr>
        <w:t xml:space="preserve"> suitable</w:t>
      </w:r>
      <w:r>
        <w:rPr>
          <w:rFonts w:hint="default" w:ascii="Times New Roman" w:hAnsi="Times New Roman" w:cs="Times New Roman"/>
          <w:w w:val="105"/>
          <w:sz w:val="24"/>
          <w:szCs w:val="24"/>
        </w:rPr>
        <w:t xml:space="preserve"> information whenever they </w:t>
      </w:r>
      <w:r>
        <w:rPr>
          <w:rFonts w:hint="default" w:ascii="Times New Roman" w:hAnsi="Times New Roman" w:cs="Times New Roman"/>
          <w:w w:val="105"/>
          <w:sz w:val="24"/>
          <w:szCs w:val="24"/>
          <w:lang w:val="en-US"/>
        </w:rPr>
        <w:t>want</w:t>
      </w:r>
      <w:r>
        <w:rPr>
          <w:rFonts w:hint="default" w:ascii="Times New Roman" w:hAnsi="Times New Roman" w:cs="Times New Roman"/>
          <w:w w:val="105"/>
          <w:sz w:val="24"/>
          <w:szCs w:val="24"/>
        </w:rPr>
        <w:t xml:space="preserve"> it and from wherever they have a</w:t>
      </w:r>
      <w:r>
        <w:rPr>
          <w:rFonts w:hint="default" w:ascii="Times New Roman" w:hAnsi="Times New Roman" w:cs="Times New Roman"/>
          <w:w w:val="105"/>
          <w:sz w:val="24"/>
          <w:szCs w:val="24"/>
          <w:lang w:val="en-US"/>
        </w:rPr>
        <w:t>bility run</w:t>
      </w:r>
      <w:r>
        <w:rPr>
          <w:rFonts w:hint="default" w:ascii="Times New Roman" w:hAnsi="Times New Roman" w:cs="Times New Roman"/>
          <w:w w:val="105"/>
          <w:sz w:val="24"/>
          <w:szCs w:val="24"/>
        </w:rPr>
        <w:t xml:space="preserve"> to computers with li</w:t>
      </w:r>
      <w:r>
        <w:rPr>
          <w:rFonts w:hint="default" w:ascii="Times New Roman" w:hAnsi="Times New Roman" w:cs="Times New Roman"/>
          <w:w w:val="105"/>
          <w:sz w:val="24"/>
          <w:szCs w:val="24"/>
          <w:lang w:val="en-US"/>
        </w:rPr>
        <w:t>ne</w:t>
      </w:r>
      <w:r>
        <w:rPr>
          <w:rFonts w:hint="default" w:ascii="Times New Roman" w:hAnsi="Times New Roman" w:cs="Times New Roman"/>
          <w:w w:val="105"/>
          <w:sz w:val="24"/>
          <w:szCs w:val="24"/>
        </w:rPr>
        <w:t xml:space="preserve">ages to the internet. </w:t>
      </w:r>
      <w:r>
        <w:rPr>
          <w:rFonts w:hint="default" w:ascii="Times New Roman" w:hAnsi="Times New Roman" w:cs="Times New Roman"/>
          <w:w w:val="105"/>
          <w:sz w:val="24"/>
          <w:szCs w:val="24"/>
          <w:lang w:val="en-US"/>
        </w:rPr>
        <w:t>The problem</w:t>
      </w:r>
      <w:r>
        <w:rPr>
          <w:rFonts w:hint="default" w:ascii="Times New Roman" w:hAnsi="Times New Roman" w:cs="Times New Roman"/>
          <w:w w:val="105"/>
          <w:sz w:val="24"/>
          <w:szCs w:val="24"/>
        </w:rPr>
        <w:t xml:space="preserve">s of web design,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quantity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quality</w:t>
      </w:r>
      <w:r>
        <w:rPr>
          <w:rFonts w:hint="default" w:ascii="Times New Roman" w:hAnsi="Times New Roman" w:cs="Times New Roman"/>
          <w:w w:val="105"/>
          <w:sz w:val="24"/>
          <w:szCs w:val="24"/>
          <w:lang w:val="en-US"/>
        </w:rPr>
        <w:t xml:space="preserve"> and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control could </w:t>
      </w:r>
      <w:r>
        <w:rPr>
          <w:rFonts w:hint="default" w:ascii="Times New Roman" w:hAnsi="Times New Roman" w:cs="Times New Roman"/>
          <w:w w:val="105"/>
          <w:sz w:val="24"/>
          <w:szCs w:val="24"/>
          <w:lang w:val="en-US"/>
        </w:rPr>
        <w:t>restrict</w:t>
      </w:r>
      <w:r>
        <w:rPr>
          <w:rFonts w:hint="default" w:ascii="Times New Roman" w:hAnsi="Times New Roman" w:cs="Times New Roman"/>
          <w:w w:val="105"/>
          <w:sz w:val="24"/>
          <w:szCs w:val="24"/>
        </w:rPr>
        <w:t xml:space="preserve"> the utilities of these efforts but the best </w:t>
      </w:r>
      <w:r>
        <w:rPr>
          <w:rFonts w:hint="default" w:ascii="Times New Roman" w:hAnsi="Times New Roman" w:cs="Times New Roman"/>
          <w:w w:val="105"/>
          <w:sz w:val="24"/>
          <w:szCs w:val="24"/>
          <w:lang w:val="en-US"/>
        </w:rPr>
        <w:t>structur</w:t>
      </w:r>
      <w:r>
        <w:rPr>
          <w:rFonts w:hint="default" w:ascii="Times New Roman" w:hAnsi="Times New Roman" w:cs="Times New Roman"/>
          <w:w w:val="105"/>
          <w:sz w:val="24"/>
          <w:szCs w:val="24"/>
        </w:rPr>
        <w:t>ed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the best </w:t>
      </w:r>
      <w:r>
        <w:rPr>
          <w:rFonts w:hint="default" w:ascii="Times New Roman" w:hAnsi="Times New Roman" w:cs="Times New Roman"/>
          <w:w w:val="105"/>
          <w:sz w:val="24"/>
          <w:szCs w:val="24"/>
          <w:lang w:val="en-US"/>
        </w:rPr>
        <w:t>applied</w:t>
      </w:r>
      <w:r>
        <w:rPr>
          <w:rFonts w:hint="default" w:ascii="Times New Roman" w:hAnsi="Times New Roman" w:cs="Times New Roman"/>
          <w:w w:val="105"/>
          <w:sz w:val="24"/>
          <w:szCs w:val="24"/>
        </w:rPr>
        <w:t xml:space="preserve"> systems </w:t>
      </w:r>
      <w:r>
        <w:rPr>
          <w:rFonts w:hint="default" w:ascii="Times New Roman" w:hAnsi="Times New Roman" w:cs="Times New Roman"/>
          <w:w w:val="105"/>
          <w:sz w:val="24"/>
          <w:szCs w:val="24"/>
          <w:lang w:val="en-US"/>
        </w:rPr>
        <w:t>create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visible</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benefits.</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lang w:val="en-US"/>
        </w:rPr>
        <w:t>Secondly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upper </w:t>
      </w:r>
      <w:r>
        <w:rPr>
          <w:rFonts w:hint="default" w:ascii="Times New Roman" w:hAnsi="Times New Roman" w:cs="Times New Roman"/>
          <w:w w:val="105"/>
          <w:sz w:val="24"/>
          <w:szCs w:val="24"/>
        </w:rPr>
        <w:t xml:space="preserve">level form of HRIS involves the </w:t>
      </w:r>
      <w:r>
        <w:rPr>
          <w:rFonts w:hint="default" w:ascii="Times New Roman" w:hAnsi="Times New Roman" w:cs="Times New Roman"/>
          <w:w w:val="105"/>
          <w:sz w:val="24"/>
          <w:szCs w:val="24"/>
          <w:lang w:val="en-US"/>
        </w:rPr>
        <w:t>mechanization</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proceeding</w:t>
      </w:r>
      <w:r>
        <w:rPr>
          <w:rFonts w:hint="default" w:ascii="Times New Roman" w:hAnsi="Times New Roman" w:cs="Times New Roman"/>
          <w:w w:val="105"/>
          <w:sz w:val="24"/>
          <w:szCs w:val="24"/>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functionality</w:t>
      </w:r>
      <w:r>
        <w:rPr>
          <w:rFonts w:hint="default" w:ascii="Times New Roman" w:hAnsi="Times New Roman" w:cs="Times New Roman"/>
          <w:w w:val="105"/>
          <w:sz w:val="24"/>
          <w:szCs w:val="24"/>
        </w:rPr>
        <w:t>,</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even</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logistics network</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integration.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This</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form</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typically uses intranets a</w:t>
      </w:r>
      <w:r>
        <w:rPr>
          <w:rFonts w:hint="default" w:ascii="Times New Roman" w:hAnsi="Times New Roman" w:cs="Times New Roman"/>
          <w:w w:val="105"/>
          <w:sz w:val="24"/>
          <w:szCs w:val="24"/>
          <w:lang w:val="en-US"/>
        </w:rPr>
        <w:t>ccompanying</w:t>
      </w:r>
      <w:r>
        <w:rPr>
          <w:rFonts w:hint="default" w:ascii="Times New Roman" w:hAnsi="Times New Roman" w:cs="Times New Roman"/>
          <w:w w:val="105"/>
          <w:sz w:val="24"/>
          <w:szCs w:val="24"/>
        </w:rPr>
        <w:t xml:space="preserve"> with extranet</w:t>
      </w:r>
      <w:r>
        <w:rPr>
          <w:rFonts w:hint="default" w:ascii="Times New Roman" w:hAnsi="Times New Roman" w:cs="Times New Roman"/>
          <w:w w:val="105"/>
          <w:sz w:val="24"/>
          <w:szCs w:val="24"/>
          <w:lang w:val="en-US"/>
        </w:rPr>
        <w:t xml:space="preserve">s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 often</w:t>
      </w:r>
      <w:r>
        <w:rPr>
          <w:rFonts w:hint="default" w:ascii="Times New Roman" w:hAnsi="Times New Roman" w:cs="Times New Roman"/>
          <w:w w:val="105"/>
          <w:sz w:val="24"/>
          <w:szCs w:val="24"/>
        </w:rPr>
        <w:t xml:space="preserve"> combines several </w:t>
      </w:r>
      <w:r>
        <w:rPr>
          <w:rFonts w:hint="default" w:ascii="Times New Roman" w:hAnsi="Times New Roman" w:cs="Times New Roman"/>
          <w:w w:val="105"/>
          <w:sz w:val="24"/>
          <w:szCs w:val="24"/>
          <w:lang w:val="en-US"/>
        </w:rPr>
        <w:t>various</w:t>
      </w:r>
      <w:r>
        <w:rPr>
          <w:rFonts w:hint="default" w:ascii="Times New Roman" w:hAnsi="Times New Roman" w:cs="Times New Roman"/>
          <w:w w:val="105"/>
          <w:sz w:val="24"/>
          <w:szCs w:val="24"/>
        </w:rPr>
        <w:t xml:space="preserve"> application</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programs.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w w:val="105"/>
          <w:sz w:val="24"/>
          <w:szCs w:val="24"/>
          <w:lang w:val="en-US"/>
        </w:rPr>
        <w:t xml:space="preserve"> form</w:t>
      </w:r>
      <w:r>
        <w:rPr>
          <w:rFonts w:hint="default" w:ascii="Times New Roman" w:hAnsi="Times New Roman" w:cs="Times New Roman"/>
          <w:w w:val="105"/>
          <w:sz w:val="24"/>
          <w:szCs w:val="24"/>
        </w:rPr>
        <w: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paper</w:t>
      </w:r>
      <w:r>
        <w:rPr>
          <w:rFonts w:hint="default" w:ascii="Times New Roman" w:hAnsi="Times New Roman" w:cs="Times New Roman"/>
          <w:w w:val="105"/>
          <w:sz w:val="24"/>
          <w:szCs w:val="24"/>
          <w:lang w:val="en-US"/>
        </w:rPr>
        <w:t>-</w:t>
      </w:r>
      <w:r>
        <w:rPr>
          <w:rFonts w:hint="default" w:ascii="Times New Roman" w:hAnsi="Times New Roman" w:cs="Times New Roman"/>
          <w:w w:val="105"/>
          <w:sz w:val="24"/>
          <w:szCs w:val="24"/>
        </w:rPr>
        <w:t>work</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exchang</w:t>
      </w:r>
      <w:r>
        <w:rPr>
          <w:rFonts w:hint="default" w:ascii="Times New Roman" w:hAnsi="Times New Roman" w:cs="Times New Roman"/>
          <w:w w:val="105"/>
          <w:sz w:val="24"/>
          <w:szCs w:val="24"/>
        </w:rPr>
        <w:t>ed</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by</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electronic</w:t>
      </w:r>
      <w:r>
        <w:rPr>
          <w:rFonts w:hint="default" w:ascii="Times New Roman" w:hAnsi="Times New Roman" w:cs="Times New Roman"/>
          <w:w w:val="105"/>
          <w:sz w:val="24"/>
          <w:szCs w:val="24"/>
          <w:lang w:val="en-US"/>
        </w:rPr>
        <w:t xml:space="preserve"> data</w:t>
      </w:r>
      <w:r>
        <w:rPr>
          <w:rFonts w:hint="default" w:ascii="Times New Roman" w:hAnsi="Times New Roman" w:cs="Times New Roman"/>
          <w:w w:val="105"/>
          <w:sz w:val="24"/>
          <w:szCs w:val="24"/>
        </w:rPr>
        <w:t xml:space="preserve"> input.</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Managers</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employees</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can</w:t>
      </w:r>
      <w:r>
        <w:rPr>
          <w:rFonts w:hint="default" w:ascii="Times New Roman" w:hAnsi="Times New Roman" w:cs="Times New Roman"/>
          <w:spacing w:val="-20"/>
          <w:w w:val="105"/>
          <w:sz w:val="24"/>
          <w:szCs w:val="24"/>
        </w:rPr>
        <w:t xml:space="preserve"> </w:t>
      </w:r>
      <w:r>
        <w:rPr>
          <w:rFonts w:hint="default" w:ascii="Times New Roman" w:hAnsi="Times New Roman" w:cs="Times New Roman"/>
          <w:spacing w:val="-20"/>
          <w:w w:val="105"/>
          <w:sz w:val="24"/>
          <w:szCs w:val="24"/>
          <w:lang w:val="en-US"/>
        </w:rPr>
        <w:t>ingress</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databases,</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renew</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information,</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find</w:t>
      </w:r>
      <w:r>
        <w:rPr>
          <w:rFonts w:hint="default" w:ascii="Times New Roman" w:hAnsi="Times New Roman" w:cs="Times New Roman"/>
          <w:w w:val="105"/>
          <w:sz w:val="24"/>
          <w:szCs w:val="24"/>
        </w:rPr>
        <w:t xml:space="preserve"> for</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needed</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 xml:space="preserve">data or </w:t>
      </w:r>
      <w:r>
        <w:rPr>
          <w:rFonts w:hint="default" w:ascii="Times New Roman" w:hAnsi="Times New Roman" w:cs="Times New Roman"/>
          <w:w w:val="105"/>
          <w:sz w:val="24"/>
          <w:szCs w:val="24"/>
        </w:rPr>
        <w:t>information</w:t>
      </w:r>
      <w:r>
        <w:rPr>
          <w:rFonts w:hint="default" w:ascii="Times New Roman" w:hAnsi="Times New Roman" w:cs="Times New Roman"/>
          <w:w w:val="105"/>
          <w:sz w:val="24"/>
          <w:szCs w:val="24"/>
          <w:lang w:val="en-US"/>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mak</w:t>
      </w:r>
      <w:r>
        <w:rPr>
          <w:rFonts w:hint="default" w:ascii="Times New Roman" w:hAnsi="Times New Roman" w:cs="Times New Roman"/>
          <w:w w:val="105"/>
          <w:sz w:val="24"/>
          <w:szCs w:val="24"/>
          <w:lang w:val="en-US"/>
        </w:rPr>
        <w:t>ing</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decisions.</w:t>
      </w:r>
      <w:r>
        <w:rPr>
          <w:rFonts w:hint="default" w:ascii="Times New Roman" w:hAnsi="Times New Roman" w:cs="Times New Roman"/>
          <w:w w:val="105"/>
          <w:sz w:val="24"/>
          <w:szCs w:val="24"/>
          <w:lang w:val="en-US"/>
        </w:rPr>
        <w:t xml:space="preserve"> Such as</w:t>
      </w:r>
      <w:r>
        <w:rPr>
          <w:rFonts w:hint="default" w:ascii="Times New Roman" w:hAnsi="Times New Roman" w:cs="Times New Roman"/>
          <w:w w:val="105"/>
          <w:sz w:val="24"/>
          <w:szCs w:val="24"/>
        </w:rPr>
        <w:t>,</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employees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can</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ingress</w:t>
      </w:r>
      <w:r>
        <w:rPr>
          <w:rFonts w:hint="default" w:ascii="Times New Roman" w:hAnsi="Times New Roman" w:cs="Times New Roman"/>
          <w:w w:val="105"/>
          <w:sz w:val="24"/>
          <w:szCs w:val="24"/>
        </w:rPr>
        <w:t xml:space="preserve"> a </w:t>
      </w:r>
      <w:r>
        <w:rPr>
          <w:rFonts w:hint="default" w:ascii="Times New Roman" w:hAnsi="Times New Roman" w:cs="Times New Roman"/>
          <w:w w:val="105"/>
          <w:sz w:val="24"/>
          <w:szCs w:val="24"/>
          <w:lang w:val="en-US"/>
        </w:rPr>
        <w:t>reverse</w:t>
      </w:r>
      <w:r>
        <w:rPr>
          <w:rFonts w:hint="default" w:ascii="Times New Roman" w:hAnsi="Times New Roman" w:cs="Times New Roman"/>
          <w:w w:val="105"/>
          <w:sz w:val="24"/>
          <w:szCs w:val="24"/>
        </w:rPr>
        <w:t xml:space="preserve"> database that </w:t>
      </w:r>
      <w:r>
        <w:rPr>
          <w:rFonts w:hint="default" w:ascii="Times New Roman" w:hAnsi="Times New Roman" w:cs="Times New Roman"/>
          <w:w w:val="105"/>
          <w:sz w:val="24"/>
          <w:szCs w:val="24"/>
          <w:lang w:val="en-US"/>
        </w:rPr>
        <w:t>serv</w:t>
      </w:r>
      <w:r>
        <w:rPr>
          <w:rFonts w:hint="default" w:ascii="Times New Roman" w:hAnsi="Times New Roman" w:cs="Times New Roman"/>
          <w:w w:val="105"/>
          <w:sz w:val="24"/>
          <w:szCs w:val="24"/>
        </w:rPr>
        <w:t>es employee</w:t>
      </w:r>
      <w:r>
        <w:rPr>
          <w:rFonts w:hint="default" w:ascii="Times New Roman" w:hAnsi="Times New Roman" w:cs="Times New Roman"/>
          <w:w w:val="105"/>
          <w:sz w:val="24"/>
          <w:szCs w:val="24"/>
          <w:lang w:val="en-US"/>
        </w:rPr>
        <w:t xml:space="preserve"> crucial</w:t>
      </w:r>
      <w:r>
        <w:rPr>
          <w:rFonts w:hint="default" w:ascii="Times New Roman" w:hAnsi="Times New Roman" w:cs="Times New Roman"/>
          <w:w w:val="105"/>
          <w:sz w:val="24"/>
          <w:szCs w:val="24"/>
        </w:rPr>
        <w:t xml:space="preserve"> data for</w:t>
      </w:r>
      <w:r>
        <w:rPr>
          <w:rFonts w:hint="default" w:ascii="Times New Roman" w:hAnsi="Times New Roman" w:cs="Times New Roman"/>
          <w:w w:val="105"/>
          <w:sz w:val="24"/>
          <w:szCs w:val="24"/>
          <w:lang w:val="en-US"/>
        </w:rPr>
        <w:t xml:space="preserve"> investigation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for example: reimbursed</w:t>
      </w:r>
      <w:r>
        <w:rPr>
          <w:rFonts w:hint="default" w:ascii="Times New Roman" w:hAnsi="Times New Roman" w:cs="Times New Roman"/>
          <w:w w:val="105"/>
          <w:sz w:val="24"/>
          <w:szCs w:val="24"/>
        </w:rPr>
        <w:t xml:space="preserve"> time-off accruals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balances, </w:t>
      </w:r>
      <w:r>
        <w:rPr>
          <w:rFonts w:hint="default" w:ascii="Times New Roman" w:hAnsi="Times New Roman" w:cs="Times New Roman"/>
          <w:w w:val="105"/>
          <w:sz w:val="24"/>
          <w:szCs w:val="24"/>
          <w:lang w:val="en-US"/>
        </w:rPr>
        <w:t>recen</w:t>
      </w:r>
      <w:r>
        <w:rPr>
          <w:rFonts w:hint="default" w:ascii="Times New Roman" w:hAnsi="Times New Roman" w:cs="Times New Roman"/>
          <w:w w:val="105"/>
          <w:sz w:val="24"/>
          <w:szCs w:val="24"/>
        </w:rPr>
        <w:t xml:space="preserve">t </w:t>
      </w:r>
      <w:r>
        <w:rPr>
          <w:rFonts w:hint="default" w:ascii="Times New Roman" w:hAnsi="Times New Roman" w:cs="Times New Roman"/>
          <w:w w:val="105"/>
          <w:sz w:val="24"/>
          <w:szCs w:val="24"/>
          <w:lang w:val="en-US"/>
        </w:rPr>
        <w:t>advantage</w:t>
      </w:r>
      <w:r>
        <w:rPr>
          <w:rFonts w:hint="default" w:ascii="Times New Roman" w:hAnsi="Times New Roman" w:cs="Times New Roman"/>
          <w:w w:val="105"/>
          <w:sz w:val="24"/>
          <w:szCs w:val="24"/>
        </w:rPr>
        <w:t xml:space="preserve"> coverage, personal </w:t>
      </w:r>
      <w:r>
        <w:rPr>
          <w:rFonts w:hint="default" w:ascii="Times New Roman" w:hAnsi="Times New Roman" w:cs="Times New Roman"/>
          <w:w w:val="105"/>
          <w:sz w:val="24"/>
          <w:szCs w:val="24"/>
          <w:lang w:val="en-US"/>
        </w:rPr>
        <w:t>geographical</w:t>
      </w:r>
      <w:r>
        <w:rPr>
          <w:rFonts w:hint="default" w:ascii="Times New Roman" w:hAnsi="Times New Roman" w:cs="Times New Roman"/>
          <w:w w:val="105"/>
          <w:sz w:val="24"/>
          <w:szCs w:val="24"/>
        </w:rPr>
        <w:t xml:space="preserve"> data, work </w:t>
      </w:r>
      <w:r>
        <w:rPr>
          <w:rFonts w:hint="default" w:ascii="Times New Roman" w:hAnsi="Times New Roman" w:cs="Times New Roman"/>
          <w:w w:val="105"/>
          <w:sz w:val="24"/>
          <w:szCs w:val="24"/>
          <w:lang w:val="en-US"/>
        </w:rPr>
        <w:t>routine</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 xml:space="preserve"> </w:t>
      </w:r>
      <w:r>
        <w:rPr>
          <w:rFonts w:hint="default" w:ascii="Times New Roman" w:hAnsi="Times New Roman" w:cs="Times New Roman"/>
          <w:w w:val="105"/>
          <w:sz w:val="24"/>
          <w:szCs w:val="24"/>
        </w:rPr>
        <w:t xml:space="preserve">and </w:t>
      </w:r>
      <w:r>
        <w:rPr>
          <w:rFonts w:hint="default" w:ascii="Times New Roman" w:hAnsi="Times New Roman" w:cs="Times New Roman"/>
          <w:w w:val="105"/>
          <w:sz w:val="24"/>
          <w:szCs w:val="24"/>
          <w:lang w:val="en-US"/>
        </w:rPr>
        <w:t>obscurity</w:t>
      </w:r>
      <w:r>
        <w:rPr>
          <w:rFonts w:hint="default" w:ascii="Times New Roman" w:hAnsi="Times New Roman" w:cs="Times New Roman"/>
          <w:w w:val="105"/>
          <w:sz w:val="24"/>
          <w:szCs w:val="24"/>
        </w:rPr>
        <w:t xml:space="preserve"> plan balances. </w:t>
      </w:r>
      <w:r>
        <w:rPr>
          <w:rFonts w:hint="default" w:ascii="Times New Roman" w:hAnsi="Times New Roman" w:cs="Times New Roman"/>
          <w:w w:val="105"/>
          <w:sz w:val="24"/>
          <w:szCs w:val="24"/>
          <w:lang w:val="en-US"/>
        </w:rPr>
        <w:t>There are some conductivity</w:t>
      </w:r>
      <w:r>
        <w:rPr>
          <w:rFonts w:hint="default" w:ascii="Times New Roman" w:hAnsi="Times New Roman" w:cs="Times New Roman"/>
          <w:w w:val="105"/>
          <w:sz w:val="24"/>
          <w:szCs w:val="24"/>
        </w:rPr>
        <w:t xml:space="preserve"> that </w:t>
      </w:r>
      <w:r>
        <w:rPr>
          <w:rFonts w:hint="default" w:ascii="Times New Roman" w:hAnsi="Times New Roman" w:cs="Times New Roman"/>
          <w:w w:val="105"/>
          <w:sz w:val="24"/>
          <w:szCs w:val="24"/>
          <w:lang w:val="en-US"/>
        </w:rPr>
        <w:t>takes</w:t>
      </w:r>
      <w:r>
        <w:rPr>
          <w:rFonts w:hint="default" w:ascii="Times New Roman" w:hAnsi="Times New Roman" w:cs="Times New Roman"/>
          <w:w w:val="105"/>
          <w:sz w:val="24"/>
          <w:szCs w:val="24"/>
        </w:rPr>
        <w:t xml:space="preserve"> much time, paper</w:t>
      </w:r>
      <w:r>
        <w:rPr>
          <w:rFonts w:hint="default" w:ascii="Times New Roman" w:hAnsi="Times New Roman" w:cs="Times New Roman"/>
          <w:w w:val="105"/>
          <w:sz w:val="24"/>
          <w:szCs w:val="24"/>
          <w:lang w:val="en-US"/>
        </w:rPr>
        <w:t>-</w:t>
      </w:r>
      <w:r>
        <w:rPr>
          <w:rFonts w:hint="default" w:ascii="Times New Roman" w:hAnsi="Times New Roman" w:cs="Times New Roman"/>
          <w:w w:val="105"/>
          <w:sz w:val="24"/>
          <w:szCs w:val="24"/>
        </w:rPr>
        <w:t>work passing among staff</w:t>
      </w:r>
      <w:r>
        <w:rPr>
          <w:rFonts w:hint="default" w:ascii="Times New Roman" w:hAnsi="Times New Roman" w:cs="Times New Roman"/>
          <w:w w:val="105"/>
          <w:sz w:val="24"/>
          <w:szCs w:val="24"/>
          <w:lang w:val="en-US"/>
        </w:rPr>
        <w:t xml:space="preserve"> as well as many</w:t>
      </w:r>
      <w:r>
        <w:rPr>
          <w:rFonts w:hint="default" w:ascii="Times New Roman" w:hAnsi="Times New Roman" w:cs="Times New Roman"/>
          <w:w w:val="105"/>
          <w:sz w:val="24"/>
          <w:szCs w:val="24"/>
        </w:rPr>
        <w:t xml:space="preserve"> approvals, can now be </w:t>
      </w:r>
      <w:r>
        <w:rPr>
          <w:rFonts w:hint="default" w:ascii="Times New Roman" w:hAnsi="Times New Roman" w:cs="Times New Roman"/>
          <w:w w:val="105"/>
          <w:sz w:val="24"/>
          <w:szCs w:val="24"/>
          <w:lang w:val="en-US"/>
        </w:rPr>
        <w:t>done</w:t>
      </w:r>
      <w:r>
        <w:rPr>
          <w:rFonts w:hint="default" w:ascii="Times New Roman" w:hAnsi="Times New Roman" w:cs="Times New Roman"/>
          <w:w w:val="105"/>
          <w:sz w:val="24"/>
          <w:szCs w:val="24"/>
        </w:rPr>
        <w:t xml:space="preserve"> by end users </w:t>
      </w:r>
      <w:r>
        <w:rPr>
          <w:rFonts w:hint="default" w:ascii="Times New Roman" w:hAnsi="Times New Roman" w:cs="Times New Roman"/>
          <w:w w:val="105"/>
          <w:sz w:val="24"/>
          <w:szCs w:val="24"/>
          <w:lang w:val="en-US"/>
        </w:rPr>
        <w:t>excluding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direct</w:t>
      </w:r>
      <w:r>
        <w:rPr>
          <w:rFonts w:hint="default" w:ascii="Times New Roman" w:hAnsi="Times New Roman" w:cs="Times New Roman"/>
          <w:w w:val="105"/>
          <w:sz w:val="24"/>
          <w:szCs w:val="24"/>
        </w:rPr>
        <w:t xml:space="preserve"> administrative suppo</w:t>
      </w:r>
      <w:r>
        <w:rPr>
          <w:rFonts w:hint="default" w:ascii="Times New Roman" w:hAnsi="Times New Roman" w:cs="Times New Roman"/>
          <w:w w:val="105"/>
          <w:sz w:val="24"/>
          <w:szCs w:val="24"/>
          <w:lang w:val="en-US"/>
        </w:rPr>
        <w:t>rt.</w:t>
      </w:r>
    </w:p>
    <w:p>
      <w:pPr>
        <w:pStyle w:val="7"/>
        <w:numPr>
          <w:ilvl w:val="0"/>
          <w:numId w:val="0"/>
        </w:numPr>
        <w:spacing w:before="113"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Again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practic</w:t>
      </w:r>
      <w:r>
        <w:rPr>
          <w:rFonts w:hint="default" w:ascii="Times New Roman" w:hAnsi="Times New Roman" w:cs="Times New Roman"/>
          <w:w w:val="105"/>
          <w:sz w:val="24"/>
          <w:szCs w:val="24"/>
        </w:rPr>
        <w:t>al</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conduction</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 xml:space="preserve">such as </w:t>
      </w:r>
      <w:r>
        <w:rPr>
          <w:rFonts w:hint="default" w:ascii="Times New Roman" w:hAnsi="Times New Roman" w:cs="Times New Roman"/>
          <w:w w:val="105"/>
          <w:sz w:val="24"/>
          <w:szCs w:val="24"/>
        </w:rPr>
        <w:t>finance,</w:t>
      </w:r>
      <w:r>
        <w:rPr>
          <w:rFonts w:hint="default" w:ascii="Times New Roman" w:hAnsi="Times New Roman" w:cs="Times New Roman"/>
          <w:w w:val="105"/>
          <w:sz w:val="24"/>
          <w:szCs w:val="24"/>
          <w:lang w:val="en-US"/>
        </w:rPr>
        <w:t xml:space="preserve"> </w:t>
      </w:r>
      <w:r>
        <w:rPr>
          <w:rFonts w:hint="default" w:ascii="Times New Roman" w:hAnsi="Times New Roman" w:cs="Times New Roman"/>
          <w:w w:val="105"/>
          <w:sz w:val="24"/>
          <w:szCs w:val="24"/>
        </w:rPr>
        <w:t>purchasing</w:t>
      </w:r>
      <w:r>
        <w:rPr>
          <w:rFonts w:hint="default" w:ascii="Times New Roman" w:hAnsi="Times New Roman" w:cs="Times New Roman"/>
          <w:w w:val="105"/>
          <w:sz w:val="24"/>
          <w:szCs w:val="24"/>
          <w:lang w:val="en-US"/>
        </w:rPr>
        <w:t>, accounting</w:t>
      </w:r>
      <w:r>
        <w:rPr>
          <w:rFonts w:hint="default" w:ascii="Times New Roman" w:hAnsi="Times New Roman" w:cs="Times New Roman"/>
          <w:w w:val="105"/>
          <w:sz w:val="24"/>
          <w:szCs w:val="24"/>
        </w:rPr>
        <w:t>,</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etc.</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those</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m</w:t>
      </w:r>
      <w:r>
        <w:rPr>
          <w:rFonts w:hint="default" w:ascii="Times New Roman" w:hAnsi="Times New Roman" w:cs="Times New Roman"/>
          <w:w w:val="105"/>
          <w:sz w:val="24"/>
          <w:szCs w:val="24"/>
          <w:lang w:val="en-US"/>
        </w:rPr>
        <w:t>ight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m</w:t>
      </w:r>
      <w:r>
        <w:rPr>
          <w:rFonts w:hint="default" w:ascii="Times New Roman" w:hAnsi="Times New Roman" w:cs="Times New Roman"/>
          <w:w w:val="105"/>
          <w:sz w:val="24"/>
          <w:szCs w:val="24"/>
          <w:lang w:val="en-US"/>
        </w:rPr>
        <w:t>anage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different</w:t>
      </w:r>
      <w:r>
        <w:rPr>
          <w:rFonts w:hint="default" w:ascii="Times New Roman" w:hAnsi="Times New Roman" w:cs="Times New Roman"/>
          <w:w w:val="105"/>
          <w:sz w:val="24"/>
          <w:szCs w:val="24"/>
        </w:rPr>
        <w:t xml:space="preserve"> databases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applications</w:t>
      </w:r>
      <w:r>
        <w:rPr>
          <w:rFonts w:hint="default" w:ascii="Times New Roman" w:hAnsi="Times New Roman" w:cs="Times New Roman"/>
          <w:w w:val="105"/>
          <w:sz w:val="24"/>
          <w:szCs w:val="24"/>
          <w:lang w:val="en-US"/>
        </w:rPr>
        <w:t xml:space="preserve"> which</w:t>
      </w:r>
      <w:r>
        <w:rPr>
          <w:rFonts w:hint="default" w:ascii="Times New Roman" w:hAnsi="Times New Roman" w:cs="Times New Roman"/>
          <w:w w:val="105"/>
          <w:sz w:val="24"/>
          <w:szCs w:val="24"/>
        </w:rPr>
        <w:t xml:space="preserve"> are </w:t>
      </w:r>
      <w:r>
        <w:rPr>
          <w:rFonts w:hint="default" w:ascii="Times New Roman" w:hAnsi="Times New Roman" w:cs="Times New Roman"/>
          <w:w w:val="105"/>
          <w:sz w:val="24"/>
          <w:szCs w:val="24"/>
          <w:lang w:val="en-US"/>
        </w:rPr>
        <w:t>desegregat</w:t>
      </w:r>
      <w:r>
        <w:rPr>
          <w:rFonts w:hint="default" w:ascii="Times New Roman" w:hAnsi="Times New Roman" w:cs="Times New Roman"/>
          <w:w w:val="105"/>
          <w:sz w:val="24"/>
          <w:szCs w:val="24"/>
        </w:rPr>
        <w:t xml:space="preserve">ed into </w:t>
      </w:r>
      <w:r>
        <w:rPr>
          <w:rFonts w:hint="default" w:ascii="Times New Roman" w:hAnsi="Times New Roman" w:cs="Times New Roman"/>
          <w:w w:val="105"/>
          <w:sz w:val="24"/>
          <w:szCs w:val="24"/>
          <w:lang w:val="en-US"/>
        </w:rPr>
        <w:t>accessible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view</w:t>
      </w:r>
      <w:r>
        <w:rPr>
          <w:rFonts w:hint="default" w:ascii="Times New Roman" w:hAnsi="Times New Roman" w:cs="Times New Roman"/>
          <w:w w:val="105"/>
          <w:sz w:val="24"/>
          <w:szCs w:val="24"/>
        </w:rPr>
        <w:t xml:space="preserve"> for end users. The </w:t>
      </w:r>
      <w:r>
        <w:rPr>
          <w:rFonts w:hint="default" w:ascii="Times New Roman" w:hAnsi="Times New Roman" w:cs="Times New Roman"/>
          <w:w w:val="105"/>
          <w:sz w:val="24"/>
          <w:szCs w:val="24"/>
          <w:lang w:val="en-US"/>
        </w:rPr>
        <w:t>mechanization’s upp</w:t>
      </w:r>
      <w:r>
        <w:rPr>
          <w:rFonts w:hint="default" w:ascii="Times New Roman" w:hAnsi="Times New Roman" w:cs="Times New Roman"/>
          <w:w w:val="105"/>
          <w:sz w:val="24"/>
          <w:szCs w:val="24"/>
        </w:rPr>
        <w:t xml:space="preserve">er level </w:t>
      </w:r>
      <w:r>
        <w:rPr>
          <w:rFonts w:hint="default" w:ascii="Times New Roman" w:hAnsi="Times New Roman" w:cs="Times New Roman"/>
          <w:w w:val="105"/>
          <w:sz w:val="24"/>
          <w:szCs w:val="24"/>
          <w:lang w:val="en-US"/>
        </w:rPr>
        <w:t>happen</w:t>
      </w:r>
      <w:r>
        <w:rPr>
          <w:rFonts w:hint="default" w:ascii="Times New Roman" w:hAnsi="Times New Roman" w:cs="Times New Roman"/>
          <w:w w:val="105"/>
          <w:sz w:val="24"/>
          <w:szCs w:val="24"/>
        </w:rPr>
        <w:t xml:space="preserve">s with supply chain </w:t>
      </w:r>
      <w:r>
        <w:rPr>
          <w:rFonts w:hint="default" w:ascii="Times New Roman" w:hAnsi="Times New Roman" w:cs="Times New Roman"/>
          <w:w w:val="105"/>
          <w:sz w:val="24"/>
          <w:szCs w:val="24"/>
          <w:lang w:val="en-US"/>
        </w:rPr>
        <w:t xml:space="preserve">amalgamation </w:t>
      </w:r>
      <w:r>
        <w:rPr>
          <w:rFonts w:hint="default" w:ascii="Times New Roman" w:hAnsi="Times New Roman" w:cs="Times New Roman"/>
          <w:w w:val="105"/>
          <w:sz w:val="24"/>
          <w:szCs w:val="24"/>
        </w:rPr>
        <w:t xml:space="preserve">which </w:t>
      </w:r>
      <w:r>
        <w:rPr>
          <w:rFonts w:hint="default" w:ascii="Times New Roman" w:hAnsi="Times New Roman" w:cs="Times New Roman"/>
          <w:w w:val="105"/>
          <w:sz w:val="24"/>
          <w:szCs w:val="24"/>
          <w:lang w:val="en-US"/>
        </w:rPr>
        <w:t xml:space="preserve">gives the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bility to</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company</w:t>
      </w:r>
      <w:r>
        <w:rPr>
          <w:rFonts w:hint="default" w:ascii="Times New Roman" w:hAnsi="Times New Roman" w:cs="Times New Roman"/>
          <w:w w:val="105"/>
          <w:sz w:val="24"/>
          <w:szCs w:val="24"/>
        </w:rPr>
        <w:t xml:space="preserve"> to co</w:t>
      </w:r>
      <w:r>
        <w:rPr>
          <w:rFonts w:hint="default" w:ascii="Times New Roman" w:hAnsi="Times New Roman" w:cs="Times New Roman"/>
          <w:w w:val="105"/>
          <w:sz w:val="24"/>
          <w:szCs w:val="24"/>
          <w:lang w:val="en-US"/>
        </w:rPr>
        <w:t>rrelate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w:t>
      </w:r>
      <w:r>
        <w:rPr>
          <w:rFonts w:hint="default" w:ascii="Times New Roman" w:hAnsi="Times New Roman" w:cs="Times New Roman"/>
          <w:w w:val="105"/>
          <w:sz w:val="24"/>
          <w:szCs w:val="24"/>
        </w:rPr>
        <w:t xml:space="preserve">uman </w:t>
      </w:r>
      <w:r>
        <w:rPr>
          <w:rFonts w:hint="default" w:ascii="Times New Roman" w:hAnsi="Times New Roman" w:cs="Times New Roman"/>
          <w:w w:val="105"/>
          <w:sz w:val="24"/>
          <w:szCs w:val="24"/>
          <w:lang w:val="en-US"/>
        </w:rPr>
        <w:t>R</w:t>
      </w:r>
      <w:r>
        <w:rPr>
          <w:rFonts w:hint="default" w:ascii="Times New Roman" w:hAnsi="Times New Roman" w:cs="Times New Roman"/>
          <w:w w:val="105"/>
          <w:sz w:val="24"/>
          <w:szCs w:val="24"/>
        </w:rPr>
        <w:t xml:space="preserve">esource processes </w:t>
      </w:r>
      <w:r>
        <w:rPr>
          <w:rFonts w:hint="default" w:ascii="Times New Roman" w:hAnsi="Times New Roman" w:cs="Times New Roman"/>
          <w:w w:val="105"/>
          <w:sz w:val="24"/>
          <w:szCs w:val="24"/>
          <w:lang w:val="en-US"/>
        </w:rPr>
        <w:t>such as convincing</w:t>
      </w:r>
      <w:r>
        <w:rPr>
          <w:rFonts w:hint="default" w:ascii="Times New Roman" w:hAnsi="Times New Roman" w:cs="Times New Roman"/>
          <w:w w:val="105"/>
          <w:sz w:val="24"/>
          <w:szCs w:val="24"/>
        </w:rPr>
        <w:t xml:space="preserve"> quality </w:t>
      </w:r>
      <w:r>
        <w:rPr>
          <w:rFonts w:hint="default" w:ascii="Times New Roman" w:hAnsi="Times New Roman" w:cs="Times New Roman"/>
          <w:w w:val="105"/>
          <w:sz w:val="24"/>
          <w:szCs w:val="24"/>
          <w:lang w:val="en-US"/>
        </w:rPr>
        <w:t>through</w:t>
      </w:r>
      <w:r>
        <w:rPr>
          <w:rFonts w:hint="default" w:ascii="Times New Roman" w:hAnsi="Times New Roman" w:cs="Times New Roman"/>
          <w:w w:val="105"/>
          <w:sz w:val="24"/>
          <w:szCs w:val="24"/>
        </w:rPr>
        <w:t xml:space="preserve"> using s</w:t>
      </w:r>
      <w:r>
        <w:rPr>
          <w:rFonts w:hint="default" w:ascii="Times New Roman" w:hAnsi="Times New Roman" w:cs="Times New Roman"/>
          <w:w w:val="105"/>
          <w:sz w:val="24"/>
          <w:szCs w:val="24"/>
          <w:lang w:val="en-US"/>
        </w:rPr>
        <w:t>ame</w:t>
      </w:r>
      <w:r>
        <w:rPr>
          <w:rFonts w:hint="default" w:ascii="Times New Roman" w:hAnsi="Times New Roman" w:cs="Times New Roman"/>
          <w:w w:val="105"/>
          <w:sz w:val="24"/>
          <w:szCs w:val="24"/>
        </w:rPr>
        <w:t xml:space="preserve"> performance appraisal </w:t>
      </w:r>
      <w:r>
        <w:rPr>
          <w:rFonts w:hint="default" w:ascii="Times New Roman" w:hAnsi="Times New Roman" w:cs="Times New Roman"/>
          <w:w w:val="105"/>
          <w:sz w:val="24"/>
          <w:szCs w:val="24"/>
          <w:lang w:val="en-US"/>
        </w:rPr>
        <w:t>operation</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 xml:space="preserve"> between</w:t>
      </w:r>
      <w:r>
        <w:rPr>
          <w:rFonts w:hint="default" w:ascii="Times New Roman" w:hAnsi="Times New Roman" w:cs="Times New Roman"/>
          <w:w w:val="105"/>
          <w:sz w:val="24"/>
          <w:szCs w:val="24"/>
        </w:rPr>
        <w:t xml:space="preserve"> supplier and distributor, </w:t>
      </w:r>
      <w:r>
        <w:rPr>
          <w:rFonts w:hint="default" w:ascii="Times New Roman" w:hAnsi="Times New Roman" w:cs="Times New Roman"/>
          <w:w w:val="105"/>
          <w:sz w:val="24"/>
          <w:szCs w:val="24"/>
          <w:lang w:val="en-US"/>
        </w:rPr>
        <w:t>develop</w:t>
      </w:r>
      <w:r>
        <w:rPr>
          <w:rFonts w:hint="default" w:ascii="Times New Roman" w:hAnsi="Times New Roman" w:cs="Times New Roman"/>
          <w:w w:val="105"/>
          <w:sz w:val="24"/>
          <w:szCs w:val="24"/>
        </w:rPr>
        <w:t xml:space="preserve">ing </w:t>
      </w:r>
      <w:r>
        <w:rPr>
          <w:rFonts w:hint="default" w:ascii="Times New Roman" w:hAnsi="Times New Roman" w:cs="Times New Roman"/>
          <w:w w:val="105"/>
          <w:sz w:val="24"/>
          <w:szCs w:val="24"/>
          <w:lang w:val="en-US"/>
        </w:rPr>
        <w:t>productivity</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potency</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cross</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whole</w:t>
      </w:r>
      <w:r>
        <w:rPr>
          <w:rFonts w:hint="default" w:ascii="Times New Roman" w:hAnsi="Times New Roman" w:cs="Times New Roman"/>
          <w:w w:val="105"/>
          <w:sz w:val="24"/>
          <w:szCs w:val="24"/>
        </w:rPr>
        <w:t xml:space="preserve"> value</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chain.</w:t>
      </w:r>
    </w:p>
    <w:p>
      <w:pPr>
        <w:pStyle w:val="7"/>
        <w:numPr>
          <w:ilvl w:val="0"/>
          <w:numId w:val="0"/>
        </w:numPr>
        <w:spacing w:before="113"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Third</w:t>
      </w:r>
      <w:r>
        <w:rPr>
          <w:rFonts w:hint="default" w:ascii="Times New Roman" w:hAnsi="Times New Roman" w:cs="Times New Roman"/>
          <w:sz w:val="24"/>
          <w:szCs w:val="24"/>
          <w:lang w:val="en-US"/>
        </w:rPr>
        <w:t>ly</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the most upper </w:t>
      </w:r>
      <w:r>
        <w:rPr>
          <w:rFonts w:hint="default" w:ascii="Times New Roman" w:hAnsi="Times New Roman" w:cs="Times New Roman"/>
          <w:sz w:val="24"/>
          <w:szCs w:val="24"/>
        </w:rPr>
        <w:t>level form of HRIS in</w:t>
      </w:r>
      <w:r>
        <w:rPr>
          <w:rFonts w:hint="default" w:ascii="Times New Roman" w:hAnsi="Times New Roman" w:cs="Times New Roman"/>
          <w:sz w:val="24"/>
          <w:szCs w:val="24"/>
          <w:lang w:val="en-US"/>
        </w:rPr>
        <w:t>clude</w:t>
      </w:r>
      <w:r>
        <w:rPr>
          <w:rFonts w:hint="default" w:ascii="Times New Roman" w:hAnsi="Times New Roman" w:cs="Times New Roman"/>
          <w:sz w:val="24"/>
          <w:szCs w:val="24"/>
        </w:rPr>
        <w:t xml:space="preserve">s </w:t>
      </w:r>
      <w:r>
        <w:rPr>
          <w:rFonts w:hint="default" w:ascii="Times New Roman" w:hAnsi="Times New Roman" w:cs="Times New Roman"/>
          <w:sz w:val="24"/>
          <w:szCs w:val="24"/>
          <w:lang w:val="en-US"/>
        </w:rPr>
        <w:t>modification</w:t>
      </w:r>
      <w:r>
        <w:rPr>
          <w:rFonts w:hint="default" w:ascii="Times New Roman" w:hAnsi="Times New Roman" w:cs="Times New Roman"/>
          <w:sz w:val="24"/>
          <w:szCs w:val="24"/>
        </w:rPr>
        <w:t xml:space="preserve"> of the </w:t>
      </w:r>
      <w:r>
        <w:rPr>
          <w:rFonts w:hint="default" w:ascii="Times New Roman" w:hAnsi="Times New Roman" w:cs="Times New Roman"/>
          <w:sz w:val="24"/>
          <w:szCs w:val="24"/>
          <w:lang w:val="en-US"/>
        </w:rPr>
        <w:t>H</w:t>
      </w:r>
      <w:r>
        <w:rPr>
          <w:rFonts w:hint="default" w:ascii="Times New Roman" w:hAnsi="Times New Roman" w:cs="Times New Roman"/>
          <w:sz w:val="24"/>
          <w:szCs w:val="24"/>
        </w:rPr>
        <w:t xml:space="preserve">uman </w:t>
      </w:r>
      <w:r>
        <w:rPr>
          <w:rFonts w:hint="default" w:ascii="Times New Roman" w:hAnsi="Times New Roman" w:cs="Times New Roman"/>
          <w:sz w:val="24"/>
          <w:szCs w:val="24"/>
          <w:lang w:val="en-US"/>
        </w:rPr>
        <w:t>R</w:t>
      </w:r>
      <w:r>
        <w:rPr>
          <w:rFonts w:hint="default" w:ascii="Times New Roman" w:hAnsi="Times New Roman" w:cs="Times New Roman"/>
          <w:sz w:val="24"/>
          <w:szCs w:val="24"/>
        </w:rPr>
        <w:t xml:space="preserve">esource </w:t>
      </w:r>
      <w:r>
        <w:rPr>
          <w:rFonts w:hint="default" w:ascii="Times New Roman" w:hAnsi="Times New Roman" w:cs="Times New Roman"/>
          <w:sz w:val="24"/>
          <w:szCs w:val="24"/>
          <w:lang w:val="en-US"/>
        </w:rPr>
        <w:t>activity</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Starting f</w:t>
      </w:r>
      <w:r>
        <w:rPr>
          <w:rFonts w:hint="default" w:ascii="Times New Roman" w:hAnsi="Times New Roman" w:cs="Times New Roman"/>
          <w:sz w:val="24"/>
          <w:szCs w:val="24"/>
        </w:rPr>
        <w:t xml:space="preserve">rom </w:t>
      </w:r>
      <w:r>
        <w:rPr>
          <w:rFonts w:hint="default" w:ascii="Times New Roman" w:hAnsi="Times New Roman" w:cs="Times New Roman"/>
          <w:sz w:val="24"/>
          <w:szCs w:val="24"/>
          <w:lang w:val="en-US"/>
        </w:rPr>
        <w:t>data</w:t>
      </w:r>
      <w:r>
        <w:rPr>
          <w:rFonts w:hint="default" w:ascii="Times New Roman" w:hAnsi="Times New Roman" w:cs="Times New Roman"/>
          <w:sz w:val="24"/>
          <w:szCs w:val="24"/>
        </w:rPr>
        <w:t xml:space="preserve"> to </w:t>
      </w:r>
      <w:r>
        <w:rPr>
          <w:rFonts w:hint="default" w:ascii="Times New Roman" w:hAnsi="Times New Roman" w:cs="Times New Roman"/>
          <w:sz w:val="24"/>
          <w:szCs w:val="24"/>
          <w:lang w:val="en-US"/>
        </w:rPr>
        <w:t>computerization</w:t>
      </w:r>
      <w:r>
        <w:rPr>
          <w:rFonts w:hint="default" w:ascii="Times New Roman" w:hAnsi="Times New Roman" w:cs="Times New Roman"/>
          <w:sz w:val="24"/>
          <w:szCs w:val="24"/>
        </w:rPr>
        <w:t xml:space="preserve"> to </w:t>
      </w:r>
      <w:r>
        <w:rPr>
          <w:rFonts w:hint="default" w:ascii="Times New Roman" w:hAnsi="Times New Roman" w:cs="Times New Roman"/>
          <w:sz w:val="24"/>
          <w:szCs w:val="24"/>
          <w:lang w:val="en-US"/>
        </w:rPr>
        <w:t>conversi</w:t>
      </w:r>
      <w:r>
        <w:rPr>
          <w:rFonts w:hint="default" w:ascii="Times New Roman" w:hAnsi="Times New Roman" w:cs="Times New Roman"/>
          <w:sz w:val="24"/>
          <w:szCs w:val="24"/>
        </w:rPr>
        <w:t xml:space="preserve">on, HRIS </w:t>
      </w:r>
      <w:r>
        <w:rPr>
          <w:rFonts w:hint="default" w:ascii="Times New Roman" w:hAnsi="Times New Roman" w:cs="Times New Roman"/>
          <w:sz w:val="24"/>
          <w:szCs w:val="24"/>
          <w:lang w:val="en-US"/>
        </w:rPr>
        <w:t>start</w:t>
      </w:r>
      <w:r>
        <w:rPr>
          <w:rFonts w:hint="default" w:ascii="Times New Roman" w:hAnsi="Times New Roman" w:cs="Times New Roman"/>
          <w:sz w:val="24"/>
          <w:szCs w:val="24"/>
        </w:rPr>
        <w:t xml:space="preserve">s to move </w:t>
      </w:r>
      <w:r>
        <w:rPr>
          <w:rFonts w:hint="default" w:ascii="Times New Roman" w:hAnsi="Times New Roman" w:cs="Times New Roman"/>
          <w:sz w:val="24"/>
          <w:szCs w:val="24"/>
          <w:lang w:val="en-US"/>
        </w:rPr>
        <w:t>under</w:t>
      </w:r>
      <w:r>
        <w:rPr>
          <w:rFonts w:hint="default" w:ascii="Times New Roman" w:hAnsi="Times New Roman" w:cs="Times New Roman"/>
          <w:sz w:val="24"/>
          <w:szCs w:val="24"/>
        </w:rPr>
        <w:t xml:space="preserve"> it</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s more </w:t>
      </w:r>
      <w:r>
        <w:rPr>
          <w:rFonts w:hint="default" w:ascii="Times New Roman" w:hAnsi="Times New Roman" w:cs="Times New Roman"/>
          <w:sz w:val="24"/>
          <w:szCs w:val="24"/>
          <w:lang w:val="en-US"/>
        </w:rPr>
        <w:t>conventiona</w:t>
      </w:r>
      <w:r>
        <w:rPr>
          <w:rFonts w:hint="default" w:ascii="Times New Roman" w:hAnsi="Times New Roman" w:cs="Times New Roman"/>
          <w:sz w:val="24"/>
          <w:szCs w:val="24"/>
        </w:rPr>
        <w:t>l foc</w:t>
      </w:r>
      <w:r>
        <w:rPr>
          <w:rFonts w:hint="default" w:ascii="Times New Roman" w:hAnsi="Times New Roman" w:cs="Times New Roman"/>
          <w:sz w:val="24"/>
          <w:szCs w:val="24"/>
          <w:lang w:val="en-US"/>
        </w:rPr>
        <w:t>al point</w:t>
      </w:r>
      <w:r>
        <w:rPr>
          <w:rFonts w:hint="default" w:ascii="Times New Roman" w:hAnsi="Times New Roman" w:cs="Times New Roman"/>
          <w:sz w:val="24"/>
          <w:szCs w:val="24"/>
        </w:rPr>
        <w:t xml:space="preserve">. In the </w:t>
      </w:r>
      <w:r>
        <w:rPr>
          <w:rFonts w:hint="default" w:ascii="Times New Roman" w:hAnsi="Times New Roman" w:cs="Times New Roman"/>
          <w:sz w:val="24"/>
          <w:szCs w:val="24"/>
          <w:lang w:val="en-US"/>
        </w:rPr>
        <w:t>convers</w:t>
      </w:r>
      <w:r>
        <w:rPr>
          <w:rFonts w:hint="default" w:ascii="Times New Roman" w:hAnsi="Times New Roman" w:cs="Times New Roman"/>
          <w:sz w:val="24"/>
          <w:szCs w:val="24"/>
        </w:rPr>
        <w:t xml:space="preserve">ion form, HRIS </w:t>
      </w:r>
      <w:r>
        <w:rPr>
          <w:rFonts w:hint="default" w:ascii="Times New Roman" w:hAnsi="Times New Roman" w:cs="Times New Roman"/>
          <w:sz w:val="24"/>
          <w:szCs w:val="24"/>
          <w:lang w:val="en-US"/>
        </w:rPr>
        <w:t>discharg</w:t>
      </w:r>
      <w:r>
        <w:rPr>
          <w:rFonts w:hint="default" w:ascii="Times New Roman" w:hAnsi="Times New Roman" w:cs="Times New Roman"/>
          <w:sz w:val="24"/>
          <w:szCs w:val="24"/>
        </w:rPr>
        <w:t xml:space="preserve">es the </w:t>
      </w:r>
      <w:r>
        <w:rPr>
          <w:rFonts w:hint="default" w:ascii="Times New Roman" w:hAnsi="Times New Roman" w:cs="Times New Roman"/>
          <w:sz w:val="24"/>
          <w:szCs w:val="24"/>
          <w:lang w:val="en-US"/>
        </w:rPr>
        <w:t>H</w:t>
      </w:r>
      <w:r>
        <w:rPr>
          <w:rFonts w:hint="default" w:ascii="Times New Roman" w:hAnsi="Times New Roman" w:cs="Times New Roman"/>
          <w:sz w:val="24"/>
          <w:szCs w:val="24"/>
        </w:rPr>
        <w:t xml:space="preserve">uman </w:t>
      </w:r>
      <w:r>
        <w:rPr>
          <w:rFonts w:hint="default" w:ascii="Times New Roman" w:hAnsi="Times New Roman" w:cs="Times New Roman"/>
          <w:sz w:val="24"/>
          <w:szCs w:val="24"/>
          <w:lang w:val="en-US"/>
        </w:rPr>
        <w:t>R</w:t>
      </w:r>
      <w:r>
        <w:rPr>
          <w:rFonts w:hint="default" w:ascii="Times New Roman" w:hAnsi="Times New Roman" w:cs="Times New Roman"/>
          <w:sz w:val="24"/>
          <w:szCs w:val="24"/>
        </w:rPr>
        <w:t xml:space="preserve">esource </w:t>
      </w:r>
      <w:r>
        <w:rPr>
          <w:rFonts w:hint="default" w:ascii="Times New Roman" w:hAnsi="Times New Roman" w:cs="Times New Roman"/>
          <w:sz w:val="24"/>
          <w:szCs w:val="24"/>
          <w:lang w:val="en-US"/>
        </w:rPr>
        <w:t>a</w:t>
      </w:r>
      <w:r>
        <w:rPr>
          <w:rFonts w:hint="default" w:ascii="Times New Roman" w:hAnsi="Times New Roman" w:cs="Times New Roman"/>
          <w:sz w:val="24"/>
          <w:szCs w:val="24"/>
        </w:rPr>
        <w:t>ction from it</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s </w:t>
      </w:r>
      <w:r>
        <w:rPr>
          <w:rFonts w:hint="default" w:ascii="Times New Roman" w:hAnsi="Times New Roman" w:cs="Times New Roman"/>
          <w:sz w:val="24"/>
          <w:szCs w:val="24"/>
          <w:lang w:val="en-US"/>
        </w:rPr>
        <w:t>running</w:t>
      </w:r>
      <w:r>
        <w:rPr>
          <w:rFonts w:hint="default" w:ascii="Times New Roman" w:hAnsi="Times New Roman" w:cs="Times New Roman"/>
          <w:sz w:val="24"/>
          <w:szCs w:val="24"/>
        </w:rPr>
        <w:t xml:space="preserve"> foc</w:t>
      </w:r>
      <w:r>
        <w:rPr>
          <w:rFonts w:hint="default" w:ascii="Times New Roman" w:hAnsi="Times New Roman" w:cs="Times New Roman"/>
          <w:sz w:val="24"/>
          <w:szCs w:val="24"/>
          <w:lang w:val="en-US"/>
        </w:rPr>
        <w:t>al point</w:t>
      </w:r>
      <w:r>
        <w:rPr>
          <w:rFonts w:hint="default" w:ascii="Times New Roman" w:hAnsi="Times New Roman" w:cs="Times New Roman"/>
          <w:sz w:val="24"/>
          <w:szCs w:val="24"/>
        </w:rPr>
        <w:t xml:space="preserve"> a</w:t>
      </w:r>
      <w:r>
        <w:rPr>
          <w:rFonts w:hint="default" w:ascii="Times New Roman" w:hAnsi="Times New Roman" w:cs="Times New Roman"/>
          <w:sz w:val="24"/>
          <w:szCs w:val="24"/>
          <w:lang w:val="en-US"/>
        </w:rPr>
        <w:t>s well as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alter</w:t>
      </w:r>
      <w:r>
        <w:rPr>
          <w:rFonts w:hint="default" w:ascii="Times New Roman" w:hAnsi="Times New Roman" w:cs="Times New Roman"/>
          <w:sz w:val="24"/>
          <w:szCs w:val="24"/>
        </w:rPr>
        <w:t xml:space="preserve">s it </w:t>
      </w:r>
      <w:r>
        <w:rPr>
          <w:rFonts w:hint="default" w:ascii="Times New Roman" w:hAnsi="Times New Roman" w:cs="Times New Roman"/>
          <w:sz w:val="24"/>
          <w:szCs w:val="24"/>
          <w:lang w:val="en-US"/>
        </w:rPr>
        <w:t>on the way to</w:t>
      </w:r>
      <w:r>
        <w:rPr>
          <w:rFonts w:hint="default" w:ascii="Times New Roman" w:hAnsi="Times New Roman" w:cs="Times New Roman"/>
          <w:sz w:val="24"/>
          <w:szCs w:val="24"/>
        </w:rPr>
        <w:t xml:space="preserve"> a strategic one</w:t>
      </w:r>
      <w:r>
        <w:rPr>
          <w:rFonts w:hint="default" w:ascii="Times New Roman" w:hAnsi="Times New Roman" w:cs="Times New Roman"/>
          <w:sz w:val="24"/>
          <w:szCs w:val="24"/>
          <w:lang w:val="en-US"/>
        </w:rPr>
        <w:t>. There are t</w:t>
      </w:r>
      <w:r>
        <w:rPr>
          <w:rFonts w:hint="default" w:ascii="Times New Roman" w:hAnsi="Times New Roman" w:cs="Times New Roman"/>
          <w:sz w:val="24"/>
          <w:szCs w:val="24"/>
        </w:rPr>
        <w:t xml:space="preserve">hree types of </w:t>
      </w:r>
      <w:r>
        <w:rPr>
          <w:rFonts w:hint="default" w:ascii="Times New Roman" w:hAnsi="Times New Roman" w:cs="Times New Roman"/>
          <w:sz w:val="24"/>
          <w:szCs w:val="24"/>
          <w:lang w:val="en-US"/>
        </w:rPr>
        <w:t>duties</w:t>
      </w:r>
      <w:r>
        <w:rPr>
          <w:rFonts w:hint="default" w:ascii="Times New Roman" w:hAnsi="Times New Roman" w:cs="Times New Roman"/>
          <w:sz w:val="24"/>
          <w:szCs w:val="24"/>
        </w:rPr>
        <w:t xml:space="preserve"> for </w:t>
      </w:r>
      <w:r>
        <w:rPr>
          <w:rFonts w:hint="default" w:ascii="Times New Roman" w:hAnsi="Times New Roman" w:cs="Times New Roman"/>
          <w:sz w:val="24"/>
          <w:szCs w:val="24"/>
          <w:lang w:val="en-US"/>
        </w:rPr>
        <w:t>H</w:t>
      </w:r>
      <w:r>
        <w:rPr>
          <w:rFonts w:hint="default" w:ascii="Times New Roman" w:hAnsi="Times New Roman" w:cs="Times New Roman"/>
          <w:sz w:val="24"/>
          <w:szCs w:val="24"/>
        </w:rPr>
        <w:t xml:space="preserve">uman </w:t>
      </w:r>
      <w:r>
        <w:rPr>
          <w:rFonts w:hint="default" w:ascii="Times New Roman" w:hAnsi="Times New Roman" w:cs="Times New Roman"/>
          <w:sz w:val="24"/>
          <w:szCs w:val="24"/>
          <w:lang w:val="en-US"/>
        </w:rPr>
        <w:t>R</w:t>
      </w:r>
      <w:r>
        <w:rPr>
          <w:rFonts w:hint="default" w:ascii="Times New Roman" w:hAnsi="Times New Roman" w:cs="Times New Roman"/>
          <w:sz w:val="24"/>
          <w:szCs w:val="24"/>
        </w:rPr>
        <w:t xml:space="preserve">esources in this </w:t>
      </w:r>
      <w:r>
        <w:rPr>
          <w:rFonts w:hint="default" w:ascii="Times New Roman" w:hAnsi="Times New Roman" w:cs="Times New Roman"/>
          <w:sz w:val="24"/>
          <w:szCs w:val="24"/>
          <w:lang w:val="en-US"/>
        </w:rPr>
        <w:t>modifica</w:t>
      </w:r>
      <w:r>
        <w:rPr>
          <w:rFonts w:hint="default" w:ascii="Times New Roman" w:hAnsi="Times New Roman" w:cs="Times New Roman"/>
          <w:sz w:val="24"/>
          <w:szCs w:val="24"/>
        </w:rPr>
        <w:t>tion form</w:t>
      </w:r>
      <w:r>
        <w:rPr>
          <w:rFonts w:hint="default" w:ascii="Times New Roman" w:hAnsi="Times New Roman" w:cs="Times New Roman"/>
          <w:sz w:val="24"/>
          <w:szCs w:val="24"/>
          <w:lang w:val="en-US"/>
        </w:rPr>
        <w:t xml:space="preserve"> such as</w:t>
      </w:r>
      <w:r>
        <w:rPr>
          <w:rFonts w:hint="default" w:ascii="Times New Roman" w:hAnsi="Times New Roman" w:cs="Times New Roman"/>
          <w:sz w:val="24"/>
          <w:szCs w:val="24"/>
        </w:rPr>
        <w:t xml:space="preserve"> strategic</w:t>
      </w:r>
      <w:r>
        <w:rPr>
          <w:rFonts w:hint="default" w:ascii="Times New Roman" w:hAnsi="Times New Roman" w:cs="Times New Roman"/>
          <w:sz w:val="24"/>
          <w:szCs w:val="24"/>
          <w:lang w:val="en-US"/>
        </w:rPr>
        <w:t>al</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join</w:t>
      </w:r>
      <w:r>
        <w:rPr>
          <w:rFonts w:hint="default" w:ascii="Times New Roman" w:hAnsi="Times New Roman" w:cs="Times New Roman"/>
          <w:sz w:val="24"/>
          <w:szCs w:val="24"/>
        </w:rPr>
        <w:t xml:space="preserve">ing with the line business; </w:t>
      </w:r>
      <w:r>
        <w:rPr>
          <w:rFonts w:hint="default" w:ascii="Times New Roman" w:hAnsi="Times New Roman" w:cs="Times New Roman"/>
          <w:sz w:val="24"/>
          <w:szCs w:val="24"/>
          <w:lang w:val="en-US"/>
        </w:rPr>
        <w:t>mak</w:t>
      </w:r>
      <w:r>
        <w:rPr>
          <w:rFonts w:hint="default" w:ascii="Times New Roman" w:hAnsi="Times New Roman" w:cs="Times New Roman"/>
          <w:sz w:val="24"/>
          <w:szCs w:val="24"/>
        </w:rPr>
        <w:t>ing cent</w:t>
      </w:r>
      <w:r>
        <w:rPr>
          <w:rFonts w:hint="default" w:ascii="Times New Roman" w:hAnsi="Times New Roman" w:cs="Times New Roman"/>
          <w:sz w:val="24"/>
          <w:szCs w:val="24"/>
          <w:lang w:val="en-US"/>
        </w:rPr>
        <w:t>er</w:t>
      </w:r>
      <w:r>
        <w:rPr>
          <w:rFonts w:hint="default" w:ascii="Times New Roman" w:hAnsi="Times New Roman" w:cs="Times New Roman"/>
          <w:sz w:val="24"/>
          <w:szCs w:val="24"/>
        </w:rPr>
        <w:t>s of expertise</w:t>
      </w:r>
      <w:r>
        <w:rPr>
          <w:rFonts w:hint="default" w:ascii="Times New Roman" w:hAnsi="Times New Roman" w:cs="Times New Roman"/>
          <w:sz w:val="24"/>
          <w:szCs w:val="24"/>
          <w:lang w:val="en-US"/>
        </w:rPr>
        <w:t xml:space="preserve"> as well as</w:t>
      </w:r>
      <w:r>
        <w:rPr>
          <w:rFonts w:hint="default" w:ascii="Times New Roman" w:hAnsi="Times New Roman" w:cs="Times New Roman"/>
          <w:sz w:val="24"/>
          <w:szCs w:val="24"/>
        </w:rPr>
        <w:t xml:space="preserve"> service cent</w:t>
      </w:r>
      <w:r>
        <w:rPr>
          <w:rFonts w:hint="default" w:ascii="Times New Roman" w:hAnsi="Times New Roman" w:cs="Times New Roman"/>
          <w:sz w:val="24"/>
          <w:szCs w:val="24"/>
          <w:lang w:val="en-US"/>
        </w:rPr>
        <w:t>er</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command</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Hav</w:t>
      </w:r>
      <w:r>
        <w:rPr>
          <w:rFonts w:hint="default" w:ascii="Times New Roman" w:hAnsi="Times New Roman" w:cs="Times New Roman"/>
          <w:sz w:val="24"/>
          <w:szCs w:val="24"/>
        </w:rPr>
        <w:t xml:space="preserve">ing non strategic </w:t>
      </w:r>
      <w:r>
        <w:rPr>
          <w:rFonts w:hint="default" w:ascii="Times New Roman" w:hAnsi="Times New Roman" w:cs="Times New Roman"/>
          <w:sz w:val="24"/>
          <w:szCs w:val="24"/>
          <w:lang w:val="en-US"/>
        </w:rPr>
        <w:t>dutie</w:t>
      </w:r>
      <w:r>
        <w:rPr>
          <w:rFonts w:hint="default" w:ascii="Times New Roman" w:hAnsi="Times New Roman" w:cs="Times New Roman"/>
          <w:sz w:val="24"/>
          <w:szCs w:val="24"/>
        </w:rPr>
        <w:t xml:space="preserve">s </w:t>
      </w:r>
      <w:r>
        <w:rPr>
          <w:rFonts w:hint="default" w:ascii="Times New Roman" w:hAnsi="Times New Roman" w:cs="Times New Roman"/>
          <w:sz w:val="24"/>
          <w:szCs w:val="24"/>
          <w:lang w:val="en-US"/>
        </w:rPr>
        <w:t>finished</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quick</w:t>
      </w:r>
      <w:r>
        <w:rPr>
          <w:rFonts w:hint="default" w:ascii="Times New Roman" w:hAnsi="Times New Roman" w:cs="Times New Roman"/>
          <w:sz w:val="24"/>
          <w:szCs w:val="24"/>
        </w:rPr>
        <w:t xml:space="preserve">er, </w:t>
      </w:r>
      <w:r>
        <w:rPr>
          <w:rFonts w:hint="default" w:ascii="Times New Roman" w:hAnsi="Times New Roman" w:cs="Times New Roman"/>
          <w:sz w:val="24"/>
          <w:szCs w:val="24"/>
          <w:lang w:val="en-US"/>
        </w:rPr>
        <w:t>less costly</w:t>
      </w:r>
      <w:r>
        <w:rPr>
          <w:rFonts w:hint="default" w:ascii="Times New Roman" w:hAnsi="Times New Roman" w:cs="Times New Roman"/>
          <w:sz w:val="24"/>
          <w:szCs w:val="24"/>
        </w:rPr>
        <w:t xml:space="preserve"> a</w:t>
      </w:r>
      <w:r>
        <w:rPr>
          <w:rFonts w:hint="default" w:ascii="Times New Roman" w:hAnsi="Times New Roman" w:cs="Times New Roman"/>
          <w:sz w:val="24"/>
          <w:szCs w:val="24"/>
          <w:lang w:val="en-US"/>
        </w:rPr>
        <w:t>s well as</w:t>
      </w:r>
      <w:r>
        <w:rPr>
          <w:rFonts w:hint="default" w:ascii="Times New Roman" w:hAnsi="Times New Roman" w:cs="Times New Roman"/>
          <w:sz w:val="24"/>
          <w:szCs w:val="24"/>
        </w:rPr>
        <w:t xml:space="preserve"> with less </w:t>
      </w:r>
      <w:r>
        <w:rPr>
          <w:rFonts w:hint="default" w:ascii="Times New Roman" w:hAnsi="Times New Roman" w:cs="Times New Roman"/>
          <w:sz w:val="24"/>
          <w:szCs w:val="24"/>
          <w:lang w:val="en-US"/>
        </w:rPr>
        <w:t>dependency</w:t>
      </w:r>
      <w:r>
        <w:rPr>
          <w:rFonts w:hint="default" w:ascii="Times New Roman" w:hAnsi="Times New Roman" w:cs="Times New Roman"/>
          <w:sz w:val="24"/>
          <w:szCs w:val="24"/>
        </w:rPr>
        <w:t xml:space="preserve"> on HR staff, </w:t>
      </w:r>
      <w:r>
        <w:rPr>
          <w:rFonts w:hint="default" w:ascii="Times New Roman" w:hAnsi="Times New Roman" w:cs="Times New Roman"/>
          <w:sz w:val="24"/>
          <w:szCs w:val="24"/>
          <w:lang w:val="en-US"/>
        </w:rPr>
        <w:t>mak</w:t>
      </w:r>
      <w:r>
        <w:rPr>
          <w:rFonts w:hint="default" w:ascii="Times New Roman" w:hAnsi="Times New Roman" w:cs="Times New Roman"/>
          <w:sz w:val="24"/>
          <w:szCs w:val="24"/>
        </w:rPr>
        <w:t xml:space="preserve">es the </w:t>
      </w:r>
      <w:r>
        <w:rPr>
          <w:rFonts w:hint="default" w:ascii="Times New Roman" w:hAnsi="Times New Roman" w:cs="Times New Roman"/>
          <w:sz w:val="24"/>
          <w:szCs w:val="24"/>
          <w:lang w:val="en-US"/>
        </w:rPr>
        <w:t>chances</w:t>
      </w:r>
      <w:r>
        <w:rPr>
          <w:rFonts w:hint="default" w:ascii="Times New Roman" w:hAnsi="Times New Roman" w:cs="Times New Roman"/>
          <w:sz w:val="24"/>
          <w:szCs w:val="24"/>
        </w:rPr>
        <w:t xml:space="preserve"> to foc</w:t>
      </w:r>
      <w:r>
        <w:rPr>
          <w:rFonts w:hint="default" w:ascii="Times New Roman" w:hAnsi="Times New Roman" w:cs="Times New Roman"/>
          <w:sz w:val="24"/>
          <w:szCs w:val="24"/>
          <w:lang w:val="en-US"/>
        </w:rPr>
        <w:t>al point</w:t>
      </w:r>
      <w:r>
        <w:rPr>
          <w:rFonts w:hint="default" w:ascii="Times New Roman" w:hAnsi="Times New Roman" w:cs="Times New Roman"/>
          <w:sz w:val="24"/>
          <w:szCs w:val="24"/>
        </w:rPr>
        <w:t xml:space="preserve"> on </w:t>
      </w:r>
      <w:r>
        <w:rPr>
          <w:rFonts w:hint="default" w:ascii="Times New Roman" w:hAnsi="Times New Roman" w:cs="Times New Roman"/>
          <w:sz w:val="24"/>
          <w:szCs w:val="24"/>
          <w:lang w:val="en-US"/>
        </w:rPr>
        <w:t>latest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path</w:t>
      </w:r>
      <w:r>
        <w:rPr>
          <w:rFonts w:hint="default" w:ascii="Times New Roman" w:hAnsi="Times New Roman" w:cs="Times New Roman"/>
          <w:sz w:val="24"/>
          <w:szCs w:val="24"/>
        </w:rPr>
        <w:t xml:space="preserve">s to </w:t>
      </w:r>
      <w:r>
        <w:rPr>
          <w:rFonts w:hint="default" w:ascii="Times New Roman" w:hAnsi="Times New Roman" w:cs="Times New Roman"/>
          <w:sz w:val="24"/>
          <w:szCs w:val="24"/>
          <w:lang w:val="en-US"/>
        </w:rPr>
        <w:t>include</w:t>
      </w:r>
      <w:r>
        <w:rPr>
          <w:rFonts w:hint="default" w:ascii="Times New Roman" w:hAnsi="Times New Roman" w:cs="Times New Roman"/>
          <w:sz w:val="24"/>
          <w:szCs w:val="24"/>
        </w:rPr>
        <w:t xml:space="preserve"> value to the </w:t>
      </w:r>
      <w:r>
        <w:rPr>
          <w:rFonts w:hint="default" w:ascii="Times New Roman" w:hAnsi="Times New Roman" w:cs="Times New Roman"/>
          <w:sz w:val="24"/>
          <w:szCs w:val="24"/>
          <w:lang w:val="en-US"/>
        </w:rPr>
        <w:t>company</w:t>
      </w:r>
      <w:r>
        <w:rPr>
          <w:rFonts w:hint="default" w:ascii="Times New Roman" w:hAnsi="Times New Roman" w:cs="Times New Roman"/>
          <w:sz w:val="24"/>
          <w:szCs w:val="24"/>
        </w:rPr>
        <w:t xml:space="preserve">. HR can </w:t>
      </w:r>
      <w:r>
        <w:rPr>
          <w:rFonts w:hint="default" w:ascii="Times New Roman" w:hAnsi="Times New Roman" w:cs="Times New Roman"/>
          <w:sz w:val="24"/>
          <w:szCs w:val="24"/>
          <w:lang w:val="en-US"/>
        </w:rPr>
        <w:t>act</w:t>
      </w:r>
      <w:r>
        <w:rPr>
          <w:rFonts w:hint="default" w:ascii="Times New Roman" w:hAnsi="Times New Roman" w:cs="Times New Roman"/>
          <w:sz w:val="24"/>
          <w:szCs w:val="24"/>
        </w:rPr>
        <w:t xml:space="preserve"> a more </w:t>
      </w:r>
      <w:r>
        <w:rPr>
          <w:rFonts w:hint="default" w:ascii="Times New Roman" w:hAnsi="Times New Roman" w:cs="Times New Roman"/>
          <w:sz w:val="24"/>
          <w:szCs w:val="24"/>
          <w:lang w:val="en-US"/>
        </w:rPr>
        <w:t>energetic</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part</w:t>
      </w:r>
      <w:r>
        <w:rPr>
          <w:rFonts w:hint="default" w:ascii="Times New Roman" w:hAnsi="Times New Roman" w:cs="Times New Roman"/>
          <w:sz w:val="24"/>
          <w:szCs w:val="24"/>
        </w:rPr>
        <w:t xml:space="preserve"> in </w:t>
      </w:r>
      <w:r>
        <w:rPr>
          <w:rFonts w:hint="default" w:ascii="Times New Roman" w:hAnsi="Times New Roman" w:cs="Times New Roman"/>
          <w:sz w:val="24"/>
          <w:szCs w:val="24"/>
          <w:lang w:val="en-US"/>
        </w:rPr>
        <w:t>achiev</w:t>
      </w:r>
      <w:r>
        <w:rPr>
          <w:rFonts w:hint="default" w:ascii="Times New Roman" w:hAnsi="Times New Roman" w:cs="Times New Roman"/>
          <w:sz w:val="24"/>
          <w:szCs w:val="24"/>
        </w:rPr>
        <w:t xml:space="preserve">ing the </w:t>
      </w:r>
      <w:r>
        <w:rPr>
          <w:rFonts w:hint="default" w:ascii="Times New Roman" w:hAnsi="Times New Roman" w:cs="Times New Roman"/>
          <w:sz w:val="24"/>
          <w:szCs w:val="24"/>
          <w:lang w:val="en-US"/>
        </w:rPr>
        <w:t>company</w:t>
      </w:r>
      <w:r>
        <w:rPr>
          <w:rFonts w:hint="default" w:ascii="Times New Roman" w:hAnsi="Times New Roman" w:cs="Times New Roman"/>
          <w:sz w:val="24"/>
          <w:szCs w:val="24"/>
        </w:rPr>
        <w:t xml:space="preserve">’s intellectual </w:t>
      </w:r>
      <w:r>
        <w:rPr>
          <w:rFonts w:hint="default" w:ascii="Times New Roman" w:hAnsi="Times New Roman" w:cs="Times New Roman"/>
          <w:sz w:val="24"/>
          <w:szCs w:val="24"/>
          <w:lang w:val="en-US"/>
        </w:rPr>
        <w:t>asset</w:t>
      </w:r>
      <w:r>
        <w:rPr>
          <w:rFonts w:hint="default" w:ascii="Times New Roman" w:hAnsi="Times New Roman" w:cs="Times New Roman"/>
          <w:sz w:val="24"/>
          <w:szCs w:val="24"/>
        </w:rPr>
        <w:t xml:space="preserve"> kn</w:t>
      </w:r>
      <w:r>
        <w:rPr>
          <w:rFonts w:hint="default" w:ascii="Times New Roman" w:hAnsi="Times New Roman" w:cs="Times New Roman"/>
          <w:sz w:val="24"/>
          <w:szCs w:val="24"/>
          <w:lang w:val="en-US"/>
        </w:rPr>
        <w:t>owledge about the usage</w:t>
      </w:r>
      <w:r>
        <w:rPr>
          <w:rFonts w:hint="default" w:ascii="Times New Roman" w:hAnsi="Times New Roman" w:cs="Times New Roman"/>
          <w:sz w:val="24"/>
          <w:szCs w:val="24"/>
        </w:rPr>
        <w:t>, skill</w:t>
      </w:r>
      <w:r>
        <w:rPr>
          <w:rFonts w:hint="default" w:ascii="Times New Roman" w:hAnsi="Times New Roman" w:cs="Times New Roman"/>
          <w:sz w:val="24"/>
          <w:szCs w:val="24"/>
          <w:lang w:val="en-US"/>
        </w:rPr>
        <w:t xml:space="preserve"> of techniques</w:t>
      </w:r>
      <w:r>
        <w:rPr>
          <w:rFonts w:hint="default" w:ascii="Times New Roman" w:hAnsi="Times New Roman" w:cs="Times New Roman"/>
          <w:sz w:val="24"/>
          <w:szCs w:val="24"/>
        </w:rPr>
        <w:t xml:space="preserve"> and abilities, </w:t>
      </w:r>
      <w:r>
        <w:rPr>
          <w:rFonts w:hint="default" w:ascii="Times New Roman" w:hAnsi="Times New Roman" w:cs="Times New Roman"/>
          <w:sz w:val="24"/>
          <w:szCs w:val="24"/>
          <w:lang w:val="en-US"/>
        </w:rPr>
        <w:t>improv</w:t>
      </w:r>
      <w:r>
        <w:rPr>
          <w:rFonts w:hint="default" w:ascii="Times New Roman" w:hAnsi="Times New Roman" w:cs="Times New Roman"/>
          <w:sz w:val="24"/>
          <w:szCs w:val="24"/>
        </w:rPr>
        <w:t xml:space="preserve">ing the </w:t>
      </w:r>
      <w:r>
        <w:rPr>
          <w:rFonts w:hint="default" w:ascii="Times New Roman" w:hAnsi="Times New Roman" w:cs="Times New Roman"/>
          <w:sz w:val="24"/>
          <w:szCs w:val="24"/>
          <w:lang w:val="en-US"/>
        </w:rPr>
        <w:t>company</w:t>
      </w:r>
      <w:r>
        <w:rPr>
          <w:rFonts w:hint="default" w:ascii="Times New Roman" w:hAnsi="Times New Roman" w:cs="Times New Roman"/>
          <w:sz w:val="24"/>
          <w:szCs w:val="24"/>
        </w:rPr>
        <w:t xml:space="preserve">’s social </w:t>
      </w:r>
      <w:r>
        <w:rPr>
          <w:rFonts w:hint="default" w:ascii="Times New Roman" w:hAnsi="Times New Roman" w:cs="Times New Roman"/>
          <w:sz w:val="24"/>
          <w:szCs w:val="24"/>
          <w:lang w:val="en-US"/>
        </w:rPr>
        <w:t>asset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where </w:t>
      </w:r>
      <w:r>
        <w:rPr>
          <w:rFonts w:hint="default" w:ascii="Times New Roman" w:hAnsi="Times New Roman" w:cs="Times New Roman"/>
          <w:sz w:val="24"/>
          <w:szCs w:val="24"/>
        </w:rPr>
        <w:t xml:space="preserve">the </w:t>
      </w:r>
      <w:r>
        <w:rPr>
          <w:rFonts w:hint="default" w:ascii="Times New Roman" w:hAnsi="Times New Roman" w:cs="Times New Roman"/>
          <w:sz w:val="24"/>
          <w:szCs w:val="24"/>
          <w:lang w:val="en-US"/>
        </w:rPr>
        <w:t>linkage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within</w:t>
      </w:r>
      <w:r>
        <w:rPr>
          <w:rFonts w:hint="default" w:ascii="Times New Roman" w:hAnsi="Times New Roman" w:cs="Times New Roman"/>
          <w:sz w:val="24"/>
          <w:szCs w:val="24"/>
        </w:rPr>
        <w:t xml:space="preserve"> people that </w:t>
      </w:r>
      <w:r>
        <w:rPr>
          <w:rFonts w:hint="default" w:ascii="Times New Roman" w:hAnsi="Times New Roman" w:cs="Times New Roman"/>
          <w:sz w:val="24"/>
          <w:szCs w:val="24"/>
          <w:lang w:val="en-US"/>
        </w:rPr>
        <w:t>grasp</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efficienc</w:t>
      </w:r>
      <w:r>
        <w:rPr>
          <w:rFonts w:hint="default" w:ascii="Times New Roman" w:hAnsi="Times New Roman" w:cs="Times New Roman"/>
          <w:sz w:val="24"/>
          <w:szCs w:val="24"/>
        </w:rPr>
        <w:t>y a</w:t>
      </w:r>
      <w:r>
        <w:rPr>
          <w:rFonts w:hint="default" w:ascii="Times New Roman" w:hAnsi="Times New Roman" w:cs="Times New Roman"/>
          <w:sz w:val="24"/>
          <w:szCs w:val="24"/>
          <w:lang w:val="en-US"/>
        </w:rPr>
        <w:t>s well as</w:t>
      </w:r>
      <w:r>
        <w:rPr>
          <w:rFonts w:hint="default" w:ascii="Times New Roman" w:hAnsi="Times New Roman" w:cs="Times New Roman"/>
          <w:sz w:val="24"/>
          <w:szCs w:val="24"/>
        </w:rPr>
        <w:t xml:space="preserve"> innovation and facilitating the flow of knowledge</w:t>
      </w:r>
      <w:r>
        <w:rPr>
          <w:rFonts w:hint="default" w:ascii="Times New Roman" w:hAnsi="Times New Roman" w:cs="Times New Roman"/>
          <w:sz w:val="24"/>
          <w:szCs w:val="24"/>
          <w:lang w:val="en-US"/>
        </w:rPr>
        <w:t xml:space="preserve"> which is called </w:t>
      </w:r>
      <w:r>
        <w:rPr>
          <w:rFonts w:hint="default" w:ascii="Times New Roman" w:hAnsi="Times New Roman" w:cs="Times New Roman"/>
          <w:sz w:val="24"/>
          <w:szCs w:val="24"/>
        </w:rPr>
        <w:t xml:space="preserve">knowledge </w:t>
      </w:r>
      <w:r>
        <w:rPr>
          <w:rFonts w:hint="default" w:ascii="Times New Roman" w:hAnsi="Times New Roman" w:cs="Times New Roman"/>
          <w:sz w:val="24"/>
          <w:szCs w:val="24"/>
          <w:lang w:val="en-US"/>
        </w:rPr>
        <w:t>administration for</w:t>
      </w:r>
      <w:r>
        <w:rPr>
          <w:rFonts w:hint="default" w:ascii="Times New Roman" w:hAnsi="Times New Roman" w:cs="Times New Roman"/>
          <w:sz w:val="24"/>
          <w:szCs w:val="24"/>
        </w:rPr>
        <w:t xml:space="preserve"> creat</w:t>
      </w:r>
      <w:r>
        <w:rPr>
          <w:rFonts w:hint="default" w:ascii="Times New Roman" w:hAnsi="Times New Roman" w:cs="Times New Roman"/>
          <w:sz w:val="24"/>
          <w:szCs w:val="24"/>
          <w:lang w:val="en-US"/>
        </w:rPr>
        <w:t>ing</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latest</w:t>
      </w:r>
      <w:r>
        <w:rPr>
          <w:rFonts w:hint="default" w:ascii="Times New Roman" w:hAnsi="Times New Roman" w:cs="Times New Roman"/>
          <w:sz w:val="24"/>
          <w:szCs w:val="24"/>
        </w:rPr>
        <w:t xml:space="preserve"> products a</w:t>
      </w:r>
      <w:r>
        <w:rPr>
          <w:rFonts w:hint="default" w:ascii="Times New Roman" w:hAnsi="Times New Roman" w:cs="Times New Roman"/>
          <w:sz w:val="24"/>
          <w:szCs w:val="24"/>
          <w:lang w:val="en-US"/>
        </w:rPr>
        <w:t>s well as</w:t>
      </w:r>
      <w:r>
        <w:rPr>
          <w:rFonts w:hint="default" w:ascii="Times New Roman" w:hAnsi="Times New Roman" w:cs="Times New Roman"/>
          <w:sz w:val="24"/>
          <w:szCs w:val="24"/>
        </w:rPr>
        <w:t xml:space="preserve"> services, </w:t>
      </w:r>
      <w:r>
        <w:rPr>
          <w:rFonts w:hint="default" w:ascii="Times New Roman" w:hAnsi="Times New Roman" w:cs="Times New Roman"/>
          <w:sz w:val="24"/>
          <w:szCs w:val="24"/>
          <w:lang w:val="en-US"/>
        </w:rPr>
        <w:t>develop</w:t>
      </w:r>
      <w:r>
        <w:rPr>
          <w:rFonts w:hint="default" w:ascii="Times New Roman" w:hAnsi="Times New Roman" w:cs="Times New Roman"/>
          <w:sz w:val="24"/>
          <w:szCs w:val="24"/>
        </w:rPr>
        <w:t xml:space="preserve"> efficiencies in s</w:t>
      </w:r>
      <w:r>
        <w:rPr>
          <w:rFonts w:hint="default" w:ascii="Times New Roman" w:hAnsi="Times New Roman" w:cs="Times New Roman"/>
          <w:sz w:val="24"/>
          <w:szCs w:val="24"/>
          <w:lang w:val="en-US"/>
        </w:rPr>
        <w:t>upport</w:t>
      </w:r>
      <w:r>
        <w:rPr>
          <w:rFonts w:hint="default" w:ascii="Times New Roman" w:hAnsi="Times New Roman" w:cs="Times New Roman"/>
          <w:sz w:val="24"/>
          <w:szCs w:val="24"/>
        </w:rPr>
        <w:t>ing customers</w:t>
      </w:r>
      <w:r>
        <w:rPr>
          <w:rFonts w:hint="default" w:ascii="Times New Roman" w:hAnsi="Times New Roman" w:cs="Times New Roman"/>
          <w:sz w:val="24"/>
          <w:szCs w:val="24"/>
          <w:lang w:val="en-US"/>
        </w:rPr>
        <w:t xml:space="preserve"> as well as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improve</w:t>
      </w:r>
      <w:r>
        <w:rPr>
          <w:rFonts w:hint="default" w:ascii="Times New Roman" w:hAnsi="Times New Roman" w:cs="Times New Roman"/>
          <w:sz w:val="24"/>
          <w:szCs w:val="24"/>
        </w:rPr>
        <w:t xml:space="preserve"> abilities that </w:t>
      </w:r>
      <w:r>
        <w:rPr>
          <w:rFonts w:hint="default" w:ascii="Times New Roman" w:hAnsi="Times New Roman" w:cs="Times New Roman"/>
          <w:sz w:val="24"/>
          <w:szCs w:val="24"/>
          <w:lang w:val="en-US"/>
        </w:rPr>
        <w:t>mean</w:t>
      </w:r>
      <w:r>
        <w:rPr>
          <w:rFonts w:hint="default" w:ascii="Times New Roman" w:hAnsi="Times New Roman" w:cs="Times New Roman"/>
          <w:sz w:val="24"/>
          <w:szCs w:val="24"/>
        </w:rPr>
        <w:t xml:space="preserve"> to </w:t>
      </w:r>
      <w:r>
        <w:rPr>
          <w:rFonts w:hint="default" w:ascii="Times New Roman" w:hAnsi="Times New Roman" w:cs="Times New Roman"/>
          <w:sz w:val="24"/>
          <w:szCs w:val="24"/>
          <w:lang w:val="en-US"/>
        </w:rPr>
        <w:t>latest</w:t>
      </w:r>
      <w:r>
        <w:rPr>
          <w:rFonts w:hint="default" w:ascii="Times New Roman" w:hAnsi="Times New Roman" w:cs="Times New Roman"/>
          <w:sz w:val="24"/>
          <w:szCs w:val="24"/>
        </w:rPr>
        <w:t xml:space="preserve"> source of </w:t>
      </w:r>
      <w:r>
        <w:rPr>
          <w:rFonts w:hint="default" w:ascii="Times New Roman" w:hAnsi="Times New Roman" w:cs="Times New Roman"/>
          <w:sz w:val="24"/>
          <w:szCs w:val="24"/>
          <w:lang w:val="en-US"/>
        </w:rPr>
        <w:t xml:space="preserve">increase of  </w:t>
      </w:r>
      <w:r>
        <w:rPr>
          <w:rFonts w:hint="default" w:ascii="Times New Roman" w:hAnsi="Times New Roman" w:cs="Times New Roman"/>
          <w:sz w:val="24"/>
          <w:szCs w:val="24"/>
        </w:rPr>
        <w:t>value.</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other c</w:t>
      </w:r>
      <w:r>
        <w:rPr>
          <w:rFonts w:hint="default" w:ascii="Times New Roman" w:hAnsi="Times New Roman" w:cs="Times New Roman"/>
          <w:w w:val="105"/>
          <w:sz w:val="24"/>
          <w:szCs w:val="24"/>
          <w:lang w:val="en-US"/>
        </w:rPr>
        <w:t>ategoriza</w:t>
      </w:r>
      <w:r>
        <w:rPr>
          <w:rFonts w:hint="default" w:ascii="Times New Roman" w:hAnsi="Times New Roman" w:cs="Times New Roman"/>
          <w:w w:val="105"/>
          <w:sz w:val="24"/>
          <w:szCs w:val="24"/>
        </w:rPr>
        <w:t xml:space="preserve">tion of HRM information systems is </w:t>
      </w:r>
      <w:r>
        <w:rPr>
          <w:rFonts w:hint="default" w:ascii="Times New Roman" w:hAnsi="Times New Roman" w:cs="Times New Roman"/>
          <w:w w:val="105"/>
          <w:sz w:val="24"/>
          <w:szCs w:val="24"/>
          <w:lang w:val="en-US"/>
        </w:rPr>
        <w:t>fabricated</w:t>
      </w:r>
      <w:r>
        <w:rPr>
          <w:rFonts w:hint="default" w:ascii="Times New Roman" w:hAnsi="Times New Roman" w:cs="Times New Roman"/>
          <w:w w:val="105"/>
          <w:sz w:val="24"/>
          <w:szCs w:val="24"/>
        </w:rPr>
        <w:t xml:space="preserve"> on the </w:t>
      </w:r>
      <w:r>
        <w:rPr>
          <w:rFonts w:hint="default" w:ascii="Times New Roman" w:hAnsi="Times New Roman" w:cs="Times New Roman"/>
          <w:w w:val="105"/>
          <w:sz w:val="24"/>
          <w:szCs w:val="24"/>
          <w:lang w:val="en-US"/>
        </w:rPr>
        <w:t>burgeoning</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utensi</w:t>
      </w:r>
      <w:r>
        <w:rPr>
          <w:rFonts w:hint="default" w:ascii="Times New Roman" w:hAnsi="Times New Roman" w:cs="Times New Roman"/>
          <w:w w:val="105"/>
          <w:sz w:val="24"/>
          <w:szCs w:val="24"/>
        </w:rPr>
        <w:t>ls</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it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uses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resemblance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with</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pedestrian</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This</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di</w:t>
      </w:r>
      <w:r>
        <w:rPr>
          <w:rFonts w:hint="default" w:ascii="Times New Roman" w:hAnsi="Times New Roman" w:cs="Times New Roman"/>
          <w:w w:val="105"/>
          <w:sz w:val="24"/>
          <w:szCs w:val="24"/>
          <w:lang w:val="en-US"/>
        </w:rPr>
        <w:t>fferentiation</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has been</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exp</w:t>
      </w:r>
      <w:r>
        <w:rPr>
          <w:rFonts w:hint="default" w:ascii="Times New Roman" w:hAnsi="Times New Roman" w:cs="Times New Roman"/>
          <w:w w:val="105"/>
          <w:sz w:val="24"/>
          <w:szCs w:val="24"/>
          <w:lang w:val="en-US"/>
        </w:rPr>
        <w:t>ose</w:t>
      </w:r>
      <w:r>
        <w:rPr>
          <w:rFonts w:hint="default" w:ascii="Times New Roman" w:hAnsi="Times New Roman" w:cs="Times New Roman"/>
          <w:w w:val="105"/>
          <w:sz w:val="24"/>
          <w:szCs w:val="24"/>
        </w:rPr>
        <w:t>d</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three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 xml:space="preserve">visible </w:t>
      </w:r>
      <w:r>
        <w:rPr>
          <w:rFonts w:hint="default" w:ascii="Times New Roman" w:hAnsi="Times New Roman" w:cs="Times New Roman"/>
          <w:w w:val="105"/>
          <w:sz w:val="24"/>
          <w:szCs w:val="24"/>
        </w:rPr>
        <w:t>generations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such as</w:t>
      </w:r>
      <w:r>
        <w:rPr>
          <w:rFonts w:hint="default" w:ascii="Times New Roman" w:hAnsi="Times New Roman" w:cs="Times New Roman"/>
          <w:w w:val="105"/>
          <w:sz w:val="24"/>
          <w:szCs w:val="24"/>
        </w:rPr>
        <w:t>:</w:t>
      </w:r>
    </w:p>
    <w:p>
      <w:pPr>
        <w:pStyle w:val="7"/>
        <w:numPr>
          <w:ilvl w:val="0"/>
          <w:numId w:val="0"/>
        </w:numPr>
        <w:spacing w:before="66" w:line="360" w:lineRule="auto"/>
        <w:ind w:left="200" w:leftChars="100" w:right="146" w:rightChars="73" w:firstLine="452" w:firstLineChars="200"/>
        <w:jc w:val="both"/>
        <w:rPr>
          <w:rFonts w:hint="default" w:ascii="Times New Roman" w:hAnsi="Times New Roman" w:cs="Times New Roman"/>
          <w:sz w:val="24"/>
          <w:szCs w:val="24"/>
        </w:rPr>
      </w:pPr>
      <w:r>
        <w:rPr>
          <w:rFonts w:hint="default" w:ascii="Times New Roman" w:hAnsi="Times New Roman" w:cs="Times New Roman"/>
          <w:spacing w:val="-13"/>
          <w:w w:val="105"/>
          <w:sz w:val="24"/>
          <w:szCs w:val="24"/>
          <w:lang w:val="en-US"/>
        </w:rPr>
        <w:t>HRIS’s First</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Generation:</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that require</w:t>
      </w:r>
      <w:r>
        <w:rPr>
          <w:rFonts w:hint="default" w:ascii="Times New Roman" w:hAnsi="Times New Roman" w:cs="Times New Roman"/>
          <w:w w:val="105"/>
          <w:sz w:val="24"/>
          <w:szCs w:val="24"/>
        </w:rPr>
        <w:t>s</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primary</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endeavor</w:t>
      </w:r>
      <w:r>
        <w:rPr>
          <w:rFonts w:hint="default" w:ascii="Times New Roman" w:hAnsi="Times New Roman" w:cs="Times New Roman"/>
          <w:w w:val="105"/>
          <w:sz w:val="24"/>
          <w:szCs w:val="24"/>
        </w:rPr>
        <w:t>s</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exploit</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All</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 xml:space="preserve">are </w:t>
      </w:r>
      <w:r>
        <w:rPr>
          <w:rFonts w:hint="default" w:ascii="Times New Roman" w:hAnsi="Times New Roman" w:cs="Times New Roman"/>
          <w:w w:val="105"/>
          <w:sz w:val="24"/>
          <w:szCs w:val="24"/>
          <w:lang w:val="en-US"/>
        </w:rPr>
        <w:t>main</w:t>
      </w:r>
      <w:r>
        <w:rPr>
          <w:rFonts w:hint="default" w:ascii="Times New Roman" w:hAnsi="Times New Roman" w:cs="Times New Roman"/>
          <w:w w:val="105"/>
          <w:sz w:val="24"/>
          <w:szCs w:val="24"/>
        </w:rPr>
        <w:t xml:space="preserve">ly </w:t>
      </w:r>
      <w:r>
        <w:rPr>
          <w:rFonts w:hint="default" w:ascii="Times New Roman" w:hAnsi="Times New Roman" w:cs="Times New Roman"/>
          <w:w w:val="105"/>
          <w:sz w:val="24"/>
          <w:szCs w:val="24"/>
          <w:lang w:val="en-US"/>
        </w:rPr>
        <w:t>assignable where</w:t>
      </w:r>
      <w:r>
        <w:rPr>
          <w:rFonts w:hint="default" w:ascii="Times New Roman" w:hAnsi="Times New Roman" w:cs="Times New Roman"/>
          <w:w w:val="105"/>
          <w:sz w:val="24"/>
          <w:szCs w:val="24"/>
        </w:rPr>
        <w:t xml:space="preserve"> using </w:t>
      </w:r>
      <w:r>
        <w:rPr>
          <w:rFonts w:hint="default" w:ascii="Times New Roman" w:hAnsi="Times New Roman" w:cs="Times New Roman"/>
          <w:w w:val="105"/>
          <w:sz w:val="24"/>
          <w:szCs w:val="24"/>
          <w:lang w:val="en-US"/>
        </w:rPr>
        <w:t>i</w:t>
      </w:r>
      <w:r>
        <w:rPr>
          <w:rFonts w:hint="default" w:ascii="Times New Roman" w:hAnsi="Times New Roman" w:cs="Times New Roman"/>
          <w:w w:val="105"/>
          <w:sz w:val="24"/>
          <w:szCs w:val="24"/>
        </w:rPr>
        <w:t xml:space="preserve">ntranet or electronic means to </w:t>
      </w:r>
      <w:r>
        <w:rPr>
          <w:rFonts w:hint="default" w:ascii="Times New Roman" w:hAnsi="Times New Roman" w:cs="Times New Roman"/>
          <w:w w:val="105"/>
          <w:sz w:val="24"/>
          <w:szCs w:val="24"/>
          <w:lang w:val="en-US"/>
        </w:rPr>
        <w:t>fasten</w:t>
      </w:r>
      <w:r>
        <w:rPr>
          <w:rFonts w:hint="default" w:ascii="Times New Roman" w:hAnsi="Times New Roman" w:cs="Times New Roman"/>
          <w:w w:val="105"/>
          <w:sz w:val="24"/>
          <w:szCs w:val="24"/>
        </w:rPr>
        <w:t xml:space="preserve"> up service</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delivery</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or</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decrease</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cost.</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Process of p</w:t>
      </w:r>
      <w:r>
        <w:rPr>
          <w:rFonts w:hint="default" w:ascii="Times New Roman" w:hAnsi="Times New Roman" w:cs="Times New Roman"/>
          <w:w w:val="105"/>
          <w:sz w:val="24"/>
          <w:szCs w:val="24"/>
        </w:rPr>
        <w:t>ayro</w:t>
      </w:r>
      <w:r>
        <w:rPr>
          <w:rFonts w:hint="default" w:ascii="Times New Roman" w:hAnsi="Times New Roman" w:cs="Times New Roman"/>
          <w:w w:val="105"/>
          <w:sz w:val="24"/>
          <w:szCs w:val="24"/>
          <w:lang w:val="en-US"/>
        </w:rPr>
        <w:t>ll</w:t>
      </w:r>
      <w:r>
        <w:rPr>
          <w:rFonts w:hint="default" w:cs="Times New Roman"/>
          <w:w w:val="105"/>
          <w:sz w:val="24"/>
          <w:szCs w:val="24"/>
          <w:lang w:val="en-US"/>
        </w:rPr>
        <w:t xml:space="preserve"> </w:t>
      </w:r>
      <w:r>
        <w:rPr>
          <w:rFonts w:hint="default" w:ascii="Times New Roman" w:hAnsi="Times New Roman" w:cs="Times New Roman"/>
          <w:w w:val="105"/>
          <w:sz w:val="24"/>
          <w:szCs w:val="24"/>
        </w:rPr>
        <w:t xml:space="preserve">and </w:t>
      </w:r>
      <w:r>
        <w:rPr>
          <w:rFonts w:hint="default" w:ascii="Times New Roman" w:hAnsi="Times New Roman" w:cs="Times New Roman"/>
          <w:w w:val="105"/>
          <w:sz w:val="24"/>
          <w:szCs w:val="24"/>
          <w:lang w:val="en-US"/>
        </w:rPr>
        <w:t>serv</w:t>
      </w:r>
      <w:r>
        <w:rPr>
          <w:rFonts w:hint="default" w:ascii="Times New Roman" w:hAnsi="Times New Roman" w:cs="Times New Roman"/>
          <w:w w:val="105"/>
          <w:sz w:val="24"/>
          <w:szCs w:val="24"/>
        </w:rPr>
        <w:t xml:space="preserve">ing of training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which</w:t>
      </w:r>
      <w:r>
        <w:rPr>
          <w:rFonts w:hint="default" w:ascii="Times New Roman" w:hAnsi="Times New Roman" w:cs="Times New Roman"/>
          <w:w w:val="105"/>
          <w:sz w:val="24"/>
          <w:szCs w:val="24"/>
        </w:rPr>
        <w:t xml:space="preserve"> people can satisfy their skill </w:t>
      </w:r>
      <w:r>
        <w:rPr>
          <w:rFonts w:hint="default" w:ascii="Times New Roman" w:hAnsi="Times New Roman" w:cs="Times New Roman"/>
          <w:w w:val="105"/>
          <w:sz w:val="24"/>
          <w:szCs w:val="24"/>
          <w:lang w:val="en-US"/>
        </w:rPr>
        <w:t>improve</w:t>
      </w:r>
      <w:r>
        <w:rPr>
          <w:rFonts w:hint="default" w:ascii="Times New Roman" w:hAnsi="Times New Roman" w:cs="Times New Roman"/>
          <w:w w:val="105"/>
          <w:sz w:val="24"/>
          <w:szCs w:val="24"/>
        </w:rPr>
        <w:t xml:space="preserve">ment </w:t>
      </w:r>
      <w:r>
        <w:rPr>
          <w:rFonts w:hint="default" w:ascii="Times New Roman" w:hAnsi="Times New Roman" w:cs="Times New Roman"/>
          <w:w w:val="105"/>
          <w:sz w:val="24"/>
          <w:szCs w:val="24"/>
          <w:lang w:val="en-US"/>
        </w:rPr>
        <w:t>want</w:t>
      </w:r>
      <w:r>
        <w:rPr>
          <w:rFonts w:hint="default" w:ascii="Times New Roman" w:hAnsi="Times New Roman" w:cs="Times New Roman"/>
          <w:w w:val="105"/>
          <w:sz w:val="24"/>
          <w:szCs w:val="24"/>
        </w:rPr>
        <w:t>s on a</w:t>
      </w:r>
      <w:r>
        <w:rPr>
          <w:rFonts w:hint="default" w:ascii="Times New Roman" w:hAnsi="Times New Roman" w:cs="Times New Roman"/>
          <w:w w:val="105"/>
          <w:sz w:val="24"/>
          <w:szCs w:val="24"/>
          <w:lang w:val="en-US"/>
        </w:rPr>
        <w:t xml:space="preserve"> proper</w:t>
      </w:r>
      <w:r>
        <w:rPr>
          <w:rFonts w:hint="default" w:ascii="Times New Roman" w:hAnsi="Times New Roman" w:cs="Times New Roman"/>
          <w:w w:val="105"/>
          <w:sz w:val="24"/>
          <w:szCs w:val="24"/>
        </w:rPr>
        <w:t xml:space="preserve"> time basis.</w:t>
      </w:r>
    </w:p>
    <w:p>
      <w:pPr>
        <w:pStyle w:val="7"/>
        <w:numPr>
          <w:ilvl w:val="0"/>
          <w:numId w:val="0"/>
        </w:numPr>
        <w:spacing w:before="113" w:line="360" w:lineRule="auto"/>
        <w:ind w:left="200" w:leftChars="100" w:right="146" w:rightChars="73" w:firstLine="480" w:firstLineChars="200"/>
        <w:jc w:val="both"/>
        <w:rPr>
          <w:rFonts w:hint="default" w:ascii="Times New Roman" w:hAnsi="Times New Roman" w:cs="Times New Roman"/>
          <w:sz w:val="24"/>
          <w:szCs w:val="24"/>
        </w:rPr>
      </w:pPr>
    </w:p>
    <w:p>
      <w:pPr>
        <w:pStyle w:val="7"/>
        <w:numPr>
          <w:ilvl w:val="0"/>
          <w:numId w:val="0"/>
        </w:numPr>
        <w:spacing w:before="113" w:line="360" w:lineRule="auto"/>
        <w:ind w:left="200" w:leftChars="100" w:right="146" w:rightChars="73" w:firstLine="504" w:firstLineChars="200"/>
        <w:jc w:val="both"/>
        <w:rPr>
          <w:rFonts w:hint="default" w:ascii="Times New Roman" w:hAnsi="Times New Roman" w:cs="Times New Roman"/>
          <w:w w:val="105"/>
          <w:sz w:val="24"/>
          <w:szCs w:val="24"/>
        </w:rPr>
      </w:pPr>
    </w:p>
    <w:p>
      <w:pPr>
        <w:pStyle w:val="14"/>
        <w:numPr>
          <w:ilvl w:val="0"/>
          <w:numId w:val="0"/>
        </w:numPr>
        <w:tabs>
          <w:tab w:val="left" w:pos="1261"/>
        </w:tabs>
        <w:spacing w:before="0" w:after="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HRIS</w:t>
      </w:r>
      <w:r>
        <w:rPr>
          <w:rFonts w:hint="default" w:ascii="Times New Roman" w:hAnsi="Times New Roman" w:cs="Times New Roman"/>
          <w:w w:val="105"/>
          <w:sz w:val="24"/>
          <w:szCs w:val="24"/>
          <w:lang w:val="en-US"/>
        </w:rPr>
        <w:t xml:space="preserve"> second generation</w:t>
      </w:r>
      <w:r>
        <w:rPr>
          <w:rFonts w:hint="default" w:ascii="Times New Roman" w:hAnsi="Times New Roman" w:cs="Times New Roman"/>
          <w:w w:val="105"/>
          <w:sz w:val="24"/>
          <w:szCs w:val="24"/>
        </w:rPr>
        <w:t>:</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which</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w w:val="105"/>
          <w:sz w:val="24"/>
          <w:szCs w:val="24"/>
          <w:lang w:val="en-US"/>
        </w:rPr>
        <w:t>clud</w:t>
      </w:r>
      <w:r>
        <w:rPr>
          <w:rFonts w:hint="default" w:ascii="Times New Roman" w:hAnsi="Times New Roman" w:cs="Times New Roman"/>
          <w:w w:val="105"/>
          <w:sz w:val="24"/>
          <w:szCs w:val="24"/>
        </w:rPr>
        <w:t>es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qualitative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turn out</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development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where</w:t>
      </w:r>
      <w:r>
        <w:rPr>
          <w:rFonts w:hint="default" w:ascii="Times New Roman" w:hAnsi="Times New Roman" w:cs="Times New Roman"/>
          <w:w w:val="105"/>
          <w:sz w:val="24"/>
          <w:szCs w:val="24"/>
        </w:rPr>
        <w:t xml:space="preserve"> HRM services are </w:t>
      </w:r>
      <w:r>
        <w:rPr>
          <w:rFonts w:hint="default" w:ascii="Times New Roman" w:hAnsi="Times New Roman" w:cs="Times New Roman"/>
          <w:w w:val="105"/>
          <w:sz w:val="24"/>
          <w:szCs w:val="24"/>
          <w:lang w:val="en-US"/>
        </w:rPr>
        <w:t>serv</w:t>
      </w:r>
      <w:r>
        <w:rPr>
          <w:rFonts w:hint="default" w:ascii="Times New Roman" w:hAnsi="Times New Roman" w:cs="Times New Roman"/>
          <w:w w:val="105"/>
          <w:sz w:val="24"/>
          <w:szCs w:val="24"/>
        </w:rPr>
        <w:t>ed.</w:t>
      </w:r>
      <w:r>
        <w:rPr>
          <w:rFonts w:hint="default" w:ascii="Times New Roman" w:hAnsi="Times New Roman" w:cs="Times New Roman"/>
          <w:w w:val="105"/>
          <w:sz w:val="24"/>
          <w:szCs w:val="24"/>
          <w:lang w:val="en-US"/>
        </w:rPr>
        <w:t xml:space="preserve"> Such as the way</w:t>
      </w:r>
      <w:r>
        <w:rPr>
          <w:rFonts w:hint="default" w:ascii="Times New Roman" w:hAnsi="Times New Roman" w:cs="Times New Roman"/>
          <w:w w:val="105"/>
          <w:sz w:val="24"/>
          <w:szCs w:val="24"/>
        </w:rPr>
        <w:t xml:space="preserve"> 360o feedback is p</w:t>
      </w:r>
      <w:r>
        <w:rPr>
          <w:rFonts w:hint="default" w:ascii="Times New Roman" w:hAnsi="Times New Roman" w:cs="Times New Roman"/>
          <w:w w:val="105"/>
          <w:sz w:val="24"/>
          <w:szCs w:val="24"/>
          <w:lang w:val="en-US"/>
        </w:rPr>
        <w:t>resented</w:t>
      </w:r>
      <w:r>
        <w:rPr>
          <w:rFonts w:hint="default" w:ascii="Times New Roman" w:hAnsi="Times New Roman" w:cs="Times New Roman"/>
          <w:w w:val="105"/>
          <w:sz w:val="24"/>
          <w:szCs w:val="24"/>
        </w:rPr>
        <w:t xml:space="preserve"> online, </w:t>
      </w:r>
      <w:r>
        <w:rPr>
          <w:rFonts w:hint="default" w:ascii="Times New Roman" w:hAnsi="Times New Roman" w:cs="Times New Roman"/>
          <w:w w:val="105"/>
          <w:sz w:val="24"/>
          <w:szCs w:val="24"/>
          <w:lang w:val="en-US"/>
        </w:rPr>
        <w:t>latest</w:t>
      </w:r>
      <w:r>
        <w:rPr>
          <w:rFonts w:hint="default" w:ascii="Times New Roman" w:hAnsi="Times New Roman" w:cs="Times New Roman"/>
          <w:w w:val="105"/>
          <w:sz w:val="24"/>
          <w:szCs w:val="24"/>
        </w:rPr>
        <w:t xml:space="preserve"> possibilit</w:t>
      </w:r>
      <w:r>
        <w:rPr>
          <w:rFonts w:hint="default" w:ascii="Times New Roman" w:hAnsi="Times New Roman" w:cs="Times New Roman"/>
          <w:w w:val="105"/>
          <w:sz w:val="24"/>
          <w:szCs w:val="24"/>
          <w:lang w:val="en-US"/>
        </w:rPr>
        <w:t>y</w:t>
      </w:r>
      <w:r>
        <w:rPr>
          <w:rFonts w:hint="default" w:ascii="Times New Roman" w:hAnsi="Times New Roman" w:cs="Times New Roman"/>
          <w:w w:val="105"/>
          <w:sz w:val="24"/>
          <w:szCs w:val="24"/>
        </w:rPr>
        <w:t xml:space="preserve"> for </w:t>
      </w:r>
      <w:r>
        <w:rPr>
          <w:rFonts w:hint="default" w:ascii="Times New Roman" w:hAnsi="Times New Roman" w:cs="Times New Roman"/>
          <w:w w:val="105"/>
          <w:sz w:val="24"/>
          <w:szCs w:val="24"/>
          <w:lang w:val="en-US"/>
        </w:rPr>
        <w:t>different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evaluation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available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O</w:t>
      </w:r>
      <w:r>
        <w:rPr>
          <w:rFonts w:hint="default" w:ascii="Times New Roman" w:hAnsi="Times New Roman" w:cs="Times New Roman"/>
          <w:w w:val="105"/>
          <w:sz w:val="24"/>
          <w:szCs w:val="24"/>
        </w:rPr>
        <w:t xml:space="preserve">ther </w:t>
      </w:r>
      <w:r>
        <w:rPr>
          <w:rFonts w:hint="default" w:ascii="Times New Roman" w:hAnsi="Times New Roman" w:cs="Times New Roman"/>
          <w:w w:val="105"/>
          <w:sz w:val="24"/>
          <w:szCs w:val="24"/>
          <w:lang w:val="en-US"/>
        </w:rPr>
        <w:t>specimen</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e-</w:t>
      </w:r>
      <w:r>
        <w:rPr>
          <w:rFonts w:hint="default" w:ascii="Times New Roman" w:hAnsi="Times New Roman" w:cs="Times New Roman"/>
          <w:w w:val="105"/>
          <w:sz w:val="24"/>
          <w:szCs w:val="24"/>
          <w:lang w:val="en-US"/>
        </w:rPr>
        <w:t>R</w:t>
      </w:r>
      <w:r>
        <w:rPr>
          <w:rFonts w:hint="default" w:ascii="Times New Roman" w:hAnsi="Times New Roman" w:cs="Times New Roman"/>
          <w:w w:val="105"/>
          <w:sz w:val="24"/>
          <w:szCs w:val="24"/>
        </w:rPr>
        <w:t>ecruitment</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ossible</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w w:val="105"/>
          <w:sz w:val="24"/>
          <w:szCs w:val="24"/>
          <w:lang w:val="en-US"/>
        </w:rPr>
        <w:t xml:space="preserve"> the help of</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i</w:t>
      </w:r>
      <w:r>
        <w:rPr>
          <w:rFonts w:hint="default" w:ascii="Times New Roman" w:hAnsi="Times New Roman" w:cs="Times New Roman"/>
          <w:w w:val="105"/>
          <w:sz w:val="24"/>
          <w:szCs w:val="24"/>
        </w:rPr>
        <w:t>ntranet</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open</w:t>
      </w:r>
      <w:r>
        <w:rPr>
          <w:rFonts w:hint="default" w:ascii="Times New Roman" w:hAnsi="Times New Roman" w:cs="Times New Roman"/>
          <w:spacing w:val="-19"/>
          <w:w w:val="105"/>
          <w:sz w:val="24"/>
          <w:szCs w:val="24"/>
        </w:rPr>
        <w:t xml:space="preserve"> </w:t>
      </w:r>
      <w:r>
        <w:rPr>
          <w:rFonts w:hint="default" w:ascii="Times New Roman" w:hAnsi="Times New Roman" w:cs="Times New Roman"/>
          <w:w w:val="105"/>
          <w:sz w:val="24"/>
          <w:szCs w:val="24"/>
        </w:rPr>
        <w:t>market</w:t>
      </w:r>
      <w:r>
        <w:rPr>
          <w:rFonts w:hint="default" w:ascii="Times New Roman" w:hAnsi="Times New Roman" w:cs="Times New Roman"/>
          <w:w w:val="105"/>
          <w:sz w:val="24"/>
          <w:szCs w:val="24"/>
          <w:lang w:val="en-US"/>
        </w:rPr>
        <w:t xml:space="preserve"> of workplace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Those kind of utensils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prefer </w:t>
      </w:r>
      <w:r>
        <w:rPr>
          <w:rFonts w:hint="default" w:ascii="Times New Roman" w:hAnsi="Times New Roman" w:cs="Times New Roman"/>
          <w:w w:val="105"/>
          <w:sz w:val="24"/>
          <w:szCs w:val="24"/>
        </w:rPr>
        <w:t xml:space="preserve">one to </w:t>
      </w:r>
      <w:r>
        <w:rPr>
          <w:rFonts w:hint="default" w:ascii="Times New Roman" w:hAnsi="Times New Roman" w:cs="Times New Roman"/>
          <w:w w:val="105"/>
          <w:sz w:val="24"/>
          <w:szCs w:val="24"/>
          <w:lang w:val="en-US"/>
        </w:rPr>
        <w:t>tackle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stuff</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which</w:t>
      </w:r>
      <w:r>
        <w:rPr>
          <w:rFonts w:hint="default" w:ascii="Times New Roman" w:hAnsi="Times New Roman" w:cs="Times New Roman"/>
          <w:w w:val="105"/>
          <w:sz w:val="24"/>
          <w:szCs w:val="24"/>
        </w:rPr>
        <w:t xml:space="preserve"> were not </w:t>
      </w:r>
      <w:r>
        <w:rPr>
          <w:rFonts w:hint="default" w:ascii="Times New Roman" w:hAnsi="Times New Roman" w:cs="Times New Roman"/>
          <w:w w:val="105"/>
          <w:sz w:val="24"/>
          <w:szCs w:val="24"/>
          <w:lang w:val="en-US"/>
        </w:rPr>
        <w:t>practical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in the </w:t>
      </w:r>
      <w:r>
        <w:rPr>
          <w:rFonts w:hint="default" w:ascii="Times New Roman" w:hAnsi="Times New Roman" w:cs="Times New Roman"/>
          <w:w w:val="105"/>
          <w:sz w:val="24"/>
          <w:szCs w:val="24"/>
        </w:rPr>
        <w:t>previous</w:t>
      </w:r>
      <w:r>
        <w:rPr>
          <w:rFonts w:hint="default" w:ascii="Times New Roman" w:hAnsi="Times New Roman" w:cs="Times New Roman"/>
          <w:w w:val="105"/>
          <w:sz w:val="24"/>
          <w:szCs w:val="24"/>
          <w:lang w:val="en-US"/>
        </w:rPr>
        <w:t xml:space="preserve"> manner like</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make standard</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function</w:t>
      </w:r>
      <w:r>
        <w:rPr>
          <w:rFonts w:hint="default" w:ascii="Times New Roman" w:hAnsi="Times New Roman" w:cs="Times New Roman"/>
          <w:w w:val="105"/>
          <w:sz w:val="24"/>
          <w:szCs w:val="24"/>
          <w:lang w:val="en-US"/>
        </w:rPr>
        <w:t xml:space="preserve"> of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apabilitie</w:t>
      </w:r>
      <w:r>
        <w:rPr>
          <w:rFonts w:hint="default" w:ascii="Times New Roman" w:hAnsi="Times New Roman" w:cs="Times New Roman"/>
          <w:w w:val="105"/>
          <w:sz w:val="24"/>
          <w:szCs w:val="24"/>
        </w:rPr>
        <w:t>s</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fi</w:t>
      </w:r>
      <w:r>
        <w:rPr>
          <w:rFonts w:hint="default" w:ascii="Times New Roman" w:hAnsi="Times New Roman" w:cs="Times New Roman"/>
          <w:w w:val="105"/>
          <w:sz w:val="24"/>
          <w:szCs w:val="24"/>
          <w:lang w:val="en-US"/>
        </w:rPr>
        <w:t>eld</w:t>
      </w:r>
      <w:r>
        <w:rPr>
          <w:rFonts w:hint="default" w:ascii="Times New Roman" w:hAnsi="Times New Roman" w:cs="Times New Roman"/>
          <w:w w:val="105"/>
          <w:sz w:val="24"/>
          <w:szCs w:val="24"/>
        </w:rPr>
        <w:t>.</w:t>
      </w:r>
    </w:p>
    <w:p>
      <w:pPr>
        <w:pStyle w:val="14"/>
        <w:numPr>
          <w:ilvl w:val="0"/>
          <w:numId w:val="0"/>
        </w:numPr>
        <w:tabs>
          <w:tab w:val="left" w:pos="1261"/>
        </w:tabs>
        <w:spacing w:before="0" w:after="0"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HRIS</w:t>
      </w:r>
      <w:r>
        <w:rPr>
          <w:rFonts w:hint="default" w:ascii="Times New Roman" w:hAnsi="Times New Roman" w:cs="Times New Roman"/>
          <w:w w:val="105"/>
          <w:sz w:val="24"/>
          <w:szCs w:val="24"/>
          <w:lang w:val="en-US"/>
        </w:rPr>
        <w:t xml:space="preserve"> third generation</w:t>
      </w:r>
      <w:r>
        <w:rPr>
          <w:rFonts w:hint="default" w:ascii="Times New Roman" w:hAnsi="Times New Roman" w:cs="Times New Roman"/>
          <w:w w:val="105"/>
          <w:sz w:val="24"/>
          <w:szCs w:val="24"/>
        </w:rPr>
        <w:t>:</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which</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define</w:t>
      </w:r>
      <w:r>
        <w:rPr>
          <w:rFonts w:hint="default" w:ascii="Times New Roman" w:hAnsi="Times New Roman" w:cs="Times New Roman"/>
          <w:w w:val="105"/>
          <w:sz w:val="24"/>
          <w:szCs w:val="24"/>
        </w:rPr>
        <w:t>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keep</w:t>
      </w:r>
      <w:r>
        <w:rPr>
          <w:rFonts w:hint="default" w:ascii="Times New Roman" w:hAnsi="Times New Roman" w:cs="Times New Roman"/>
          <w:w w:val="105"/>
          <w:sz w:val="24"/>
          <w:szCs w:val="24"/>
        </w:rPr>
        <w:t>ing</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technology</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do</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stuff</w:t>
      </w:r>
      <w:r>
        <w:rPr>
          <w:rFonts w:hint="default" w:ascii="Times New Roman" w:hAnsi="Times New Roman" w:cs="Times New Roman"/>
          <w:w w:val="105"/>
          <w:sz w:val="24"/>
          <w:szCs w:val="24"/>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which haven’t</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not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done</w:t>
      </w:r>
      <w:r>
        <w:rPr>
          <w:rFonts w:hint="default" w:ascii="Times New Roman" w:hAnsi="Times New Roman" w:cs="Times New Roman"/>
          <w:w w:val="105"/>
          <w:sz w:val="24"/>
          <w:szCs w:val="24"/>
          <w:lang w:val="en-US"/>
        </w:rPr>
        <w:t xml:space="preserve"> yet</w:t>
      </w:r>
      <w:r>
        <w:rPr>
          <w:rFonts w:hint="default" w:ascii="Times New Roman" w:hAnsi="Times New Roman" w:cs="Times New Roman"/>
          <w:w w:val="105"/>
          <w:sz w:val="24"/>
          <w:szCs w:val="24"/>
        </w:rPr>
        <w:t>.</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 xml:space="preserve">Such as </w:t>
      </w:r>
      <w:r>
        <w:rPr>
          <w:rFonts w:hint="default" w:ascii="Times New Roman" w:hAnsi="Times New Roman" w:cs="Times New Roman"/>
          <w:w w:val="105"/>
          <w:sz w:val="24"/>
          <w:szCs w:val="24"/>
        </w:rPr>
        <w:t>the</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possibility</w:t>
      </w:r>
      <w:r>
        <w:rPr>
          <w:rFonts w:hint="default" w:ascii="Times New Roman" w:hAnsi="Times New Roman" w:cs="Times New Roman"/>
          <w:w w:val="105"/>
          <w:sz w:val="24"/>
          <w:szCs w:val="24"/>
          <w:lang w:val="en-US"/>
        </w:rPr>
        <w:t xml:space="preserve"> will be the perfect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calculate</w:t>
      </w:r>
      <w:r>
        <w:rPr>
          <w:rFonts w:hint="default" w:ascii="Times New Roman" w:hAnsi="Times New Roman" w:cs="Times New Roman"/>
          <w:w w:val="105"/>
          <w:sz w:val="24"/>
          <w:szCs w:val="24"/>
        </w:rPr>
        <w:t>,</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in a daily case</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vitality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which</w:t>
      </w:r>
      <w:r>
        <w:rPr>
          <w:rFonts w:hint="default" w:ascii="Times New Roman" w:hAnsi="Times New Roman" w:cs="Times New Roman"/>
          <w:w w:val="105"/>
          <w:sz w:val="24"/>
          <w:szCs w:val="24"/>
        </w:rPr>
        <w:t xml:space="preserve"> people </w:t>
      </w:r>
      <w:r>
        <w:rPr>
          <w:rFonts w:hint="default" w:ascii="Times New Roman" w:hAnsi="Times New Roman" w:cs="Times New Roman"/>
          <w:w w:val="105"/>
          <w:sz w:val="24"/>
          <w:szCs w:val="24"/>
          <w:lang w:val="en-US"/>
        </w:rPr>
        <w:t>keep</w:t>
      </w:r>
      <w:r>
        <w:rPr>
          <w:rFonts w:hint="default" w:ascii="Times New Roman" w:hAnsi="Times New Roman" w:cs="Times New Roman"/>
          <w:w w:val="105"/>
          <w:sz w:val="24"/>
          <w:szCs w:val="24"/>
        </w:rPr>
        <w:t xml:space="preserve"> into t</w:t>
      </w:r>
      <w:r>
        <w:rPr>
          <w:rFonts w:hint="default" w:ascii="Times New Roman" w:hAnsi="Times New Roman" w:cs="Times New Roman"/>
          <w:w w:val="105"/>
          <w:sz w:val="24"/>
          <w:szCs w:val="24"/>
          <w:lang w:val="en-US"/>
        </w:rPr>
        <w:t>heir regular job</w:t>
      </w:r>
      <w:r>
        <w:rPr>
          <w:rFonts w:hint="default" w:ascii="Times New Roman" w:hAnsi="Times New Roman" w:cs="Times New Roman"/>
          <w:w w:val="105"/>
          <w:sz w:val="24"/>
          <w:szCs w:val="24"/>
        </w:rPr>
        <w:t>.</w:t>
      </w:r>
    </w:p>
    <w:p>
      <w:pPr>
        <w:pStyle w:val="7"/>
        <w:numPr>
          <w:ilvl w:val="0"/>
          <w:numId w:val="0"/>
        </w:numPr>
        <w:spacing w:before="66" w:line="360" w:lineRule="auto"/>
        <w:ind w:left="200" w:leftChars="100" w:right="146" w:rightChars="73" w:firstLine="484" w:firstLineChars="200"/>
        <w:jc w:val="both"/>
        <w:rPr>
          <w:rFonts w:hint="default" w:ascii="Times New Roman" w:hAnsi="Times New Roman" w:cs="Times New Roman"/>
          <w:w w:val="105"/>
          <w:sz w:val="24"/>
          <w:szCs w:val="24"/>
          <w:lang w:val="en-US"/>
        </w:rPr>
      </w:pPr>
      <w:r>
        <w:rPr>
          <w:rFonts w:hint="default" w:ascii="Times New Roman" w:hAnsi="Times New Roman" w:cs="Times New Roman"/>
          <w:spacing w:val="-5"/>
          <w:w w:val="105"/>
          <w:sz w:val="24"/>
          <w:szCs w:val="24"/>
          <w:lang w:val="en-US"/>
        </w:rPr>
        <w:t>The view of the composition,</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any one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may</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shorten</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few</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factors</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clear</w:t>
      </w:r>
      <w:r>
        <w:rPr>
          <w:rFonts w:hint="default" w:ascii="Times New Roman" w:hAnsi="Times New Roman" w:cs="Times New Roman"/>
          <w:w w:val="105"/>
          <w:sz w:val="24"/>
          <w:szCs w:val="24"/>
        </w:rPr>
        <w:t>ing</w:t>
      </w:r>
      <w:r>
        <w:rPr>
          <w:rFonts w:hint="default" w:ascii="Times New Roman" w:hAnsi="Times New Roman" w:cs="Times New Roman"/>
          <w:w w:val="105"/>
          <w:sz w:val="24"/>
          <w:szCs w:val="24"/>
          <w:lang w:val="en-US"/>
        </w:rPr>
        <w:t xml:space="preserve"> the way of</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ssump</w:t>
      </w:r>
      <w:r>
        <w:rPr>
          <w:rFonts w:hint="default" w:ascii="Times New Roman" w:hAnsi="Times New Roman" w:cs="Times New Roman"/>
          <w:w w:val="105"/>
          <w:sz w:val="24"/>
          <w:szCs w:val="24"/>
        </w:rPr>
        <w:t xml:space="preserve">tion of HRIS. </w:t>
      </w:r>
      <w:r>
        <w:rPr>
          <w:rFonts w:hint="default" w:ascii="Times New Roman" w:hAnsi="Times New Roman" w:cs="Times New Roman"/>
          <w:w w:val="105"/>
          <w:sz w:val="24"/>
          <w:szCs w:val="24"/>
          <w:lang w:val="en-US"/>
        </w:rPr>
        <w:t>Initially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gains</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industri</w:t>
      </w:r>
      <w:r>
        <w:rPr>
          <w:rFonts w:hint="default" w:ascii="Times New Roman" w:hAnsi="Times New Roman" w:cs="Times New Roman"/>
          <w:w w:val="105"/>
          <w:sz w:val="24"/>
          <w:szCs w:val="24"/>
        </w:rPr>
        <w:t>al culture</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 The effect of </w:t>
      </w:r>
      <w:r>
        <w:rPr>
          <w:rFonts w:hint="default" w:ascii="Times New Roman" w:hAnsi="Times New Roman" w:cs="Times New Roman"/>
          <w:w w:val="105"/>
          <w:sz w:val="24"/>
          <w:szCs w:val="24"/>
          <w:lang w:val="en-US"/>
        </w:rPr>
        <w:t>industrial</w:t>
      </w:r>
      <w:r>
        <w:rPr>
          <w:rFonts w:hint="default" w:ascii="Times New Roman" w:hAnsi="Times New Roman" w:cs="Times New Roman"/>
          <w:w w:val="105"/>
          <w:sz w:val="24"/>
          <w:szCs w:val="24"/>
        </w:rPr>
        <w:t xml:space="preserve"> culture</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 on the </w:t>
      </w:r>
      <w:r>
        <w:rPr>
          <w:rFonts w:hint="default" w:ascii="Times New Roman" w:hAnsi="Times New Roman" w:cs="Times New Roman"/>
          <w:w w:val="105"/>
          <w:sz w:val="24"/>
          <w:szCs w:val="24"/>
          <w:lang w:val="en-US"/>
        </w:rPr>
        <w:t>victorious espousal</w:t>
      </w:r>
      <w:r>
        <w:rPr>
          <w:rFonts w:hint="default" w:ascii="Times New Roman" w:hAnsi="Times New Roman" w:cs="Times New Roman"/>
          <w:w w:val="105"/>
          <w:sz w:val="24"/>
          <w:szCs w:val="24"/>
        </w:rPr>
        <w:t xml:space="preserve"> of HRIS has been </w:t>
      </w:r>
      <w:r>
        <w:rPr>
          <w:rFonts w:hint="default" w:ascii="Times New Roman" w:hAnsi="Times New Roman" w:cs="Times New Roman"/>
          <w:w w:val="105"/>
          <w:sz w:val="24"/>
          <w:szCs w:val="24"/>
          <w:lang w:val="en-US"/>
        </w:rPr>
        <w:t xml:space="preserve">talked </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before in</w:t>
      </w:r>
      <w:r>
        <w:rPr>
          <w:rFonts w:hint="default" w:ascii="Times New Roman" w:hAnsi="Times New Roman" w:cs="Times New Roman"/>
          <w:w w:val="105"/>
          <w:sz w:val="24"/>
          <w:szCs w:val="24"/>
        </w:rPr>
        <w:t xml:space="preserve"> relation to the </w:t>
      </w:r>
      <w:r>
        <w:rPr>
          <w:rFonts w:hint="default" w:ascii="Times New Roman" w:hAnsi="Times New Roman" w:cs="Times New Roman"/>
          <w:w w:val="105"/>
          <w:sz w:val="24"/>
          <w:szCs w:val="24"/>
          <w:lang w:val="en-US"/>
        </w:rPr>
        <w:t>prominence</w:t>
      </w:r>
      <w:r>
        <w:rPr>
          <w:rFonts w:hint="default" w:ascii="Times New Roman" w:hAnsi="Times New Roman" w:cs="Times New Roman"/>
          <w:w w:val="105"/>
          <w:sz w:val="24"/>
          <w:szCs w:val="24"/>
        </w:rPr>
        <w:t xml:space="preserve"> that </w:t>
      </w:r>
      <w:r>
        <w:rPr>
          <w:rFonts w:hint="default" w:ascii="Times New Roman" w:hAnsi="Times New Roman" w:cs="Times New Roman"/>
          <w:w w:val="105"/>
          <w:sz w:val="24"/>
          <w:szCs w:val="24"/>
          <w:lang w:val="en-US"/>
        </w:rPr>
        <w:t>organizations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keep</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 deep</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 front of</w:t>
      </w:r>
      <w:r>
        <w:rPr>
          <w:rFonts w:hint="default" w:ascii="Times New Roman" w:hAnsi="Times New Roman" w:cs="Times New Roman"/>
          <w:w w:val="105"/>
          <w:sz w:val="24"/>
          <w:szCs w:val="24"/>
        </w:rPr>
        <w:t xml:space="preserve"> services.</w:t>
      </w:r>
      <w:r>
        <w:rPr>
          <w:rFonts w:hint="default" w:ascii="Times New Roman" w:hAnsi="Times New Roman" w:cs="Times New Roman"/>
          <w:w w:val="105"/>
          <w:sz w:val="24"/>
          <w:szCs w:val="24"/>
          <w:lang w:val="en-US"/>
        </w:rPr>
        <w:t xml:space="preserve"> O</w:t>
      </w:r>
      <w:r>
        <w:rPr>
          <w:rFonts w:hint="default" w:ascii="Times New Roman" w:hAnsi="Times New Roman" w:cs="Times New Roman"/>
          <w:w w:val="105"/>
          <w:sz w:val="24"/>
          <w:szCs w:val="24"/>
        </w:rPr>
        <w:t xml:space="preserve">ther </w:t>
      </w:r>
      <w:r>
        <w:rPr>
          <w:rFonts w:hint="default" w:ascii="Times New Roman" w:hAnsi="Times New Roman" w:cs="Times New Roman"/>
          <w:w w:val="105"/>
          <w:sz w:val="24"/>
          <w:szCs w:val="24"/>
          <w:lang w:val="en-US"/>
        </w:rPr>
        <w:t>match</w:t>
      </w:r>
      <w:r>
        <w:rPr>
          <w:rFonts w:hint="default" w:ascii="Times New Roman" w:hAnsi="Times New Roman" w:cs="Times New Roman"/>
          <w:w w:val="105"/>
          <w:sz w:val="24"/>
          <w:szCs w:val="24"/>
        </w:rPr>
        <w:t xml:space="preserve">ed </w:t>
      </w:r>
      <w:r>
        <w:rPr>
          <w:rFonts w:hint="default" w:ascii="Times New Roman" w:hAnsi="Times New Roman" w:cs="Times New Roman"/>
          <w:w w:val="105"/>
          <w:sz w:val="24"/>
          <w:szCs w:val="24"/>
          <w:lang w:val="en-US"/>
        </w:rPr>
        <w:t>problem</w:t>
      </w:r>
      <w:r>
        <w:rPr>
          <w:rFonts w:hint="default" w:ascii="Times New Roman" w:hAnsi="Times New Roman" w:cs="Times New Roman"/>
          <w:w w:val="105"/>
          <w:sz w:val="24"/>
          <w:szCs w:val="24"/>
        </w:rPr>
        <w:t xml:space="preserve"> is effect of culture</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 on the </w:t>
      </w:r>
      <w:r>
        <w:rPr>
          <w:rFonts w:hint="default" w:ascii="Times New Roman" w:hAnsi="Times New Roman" w:cs="Times New Roman"/>
          <w:w w:val="105"/>
          <w:sz w:val="24"/>
          <w:szCs w:val="24"/>
          <w:lang w:val="en-US"/>
        </w:rPr>
        <w:t>turn on</w:t>
      </w:r>
      <w:r>
        <w:rPr>
          <w:rFonts w:hint="default" w:ascii="Times New Roman" w:hAnsi="Times New Roman" w:cs="Times New Roman"/>
          <w:w w:val="105"/>
          <w:sz w:val="24"/>
          <w:szCs w:val="24"/>
        </w:rPr>
        <w:t xml:space="preserve"> management</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that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transition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ICT</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utensi</w:t>
      </w:r>
      <w:r>
        <w:rPr>
          <w:rFonts w:hint="default" w:ascii="Times New Roman" w:hAnsi="Times New Roman" w:cs="Times New Roman"/>
          <w:w w:val="105"/>
          <w:sz w:val="24"/>
          <w:szCs w:val="24"/>
        </w:rPr>
        <w:t>ls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broadens where the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 xml:space="preserve">resentation </w:t>
      </w:r>
      <w:r>
        <w:rPr>
          <w:rFonts w:hint="default" w:ascii="Times New Roman" w:hAnsi="Times New Roman" w:cs="Times New Roman"/>
          <w:w w:val="105"/>
          <w:sz w:val="24"/>
          <w:szCs w:val="24"/>
        </w:rPr>
        <w:t>oriented</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literature</w:t>
      </w:r>
      <w:r>
        <w:rPr>
          <w:rFonts w:hint="default" w:ascii="Times New Roman" w:hAnsi="Times New Roman" w:cs="Times New Roman"/>
          <w:w w:val="105"/>
          <w:sz w:val="24"/>
          <w:szCs w:val="24"/>
        </w:rPr>
        <w:t xml:space="preserve"> are more likely to </w:t>
      </w:r>
      <w:r>
        <w:rPr>
          <w:rFonts w:hint="default" w:ascii="Times New Roman" w:hAnsi="Times New Roman" w:cs="Times New Roman"/>
          <w:w w:val="105"/>
          <w:sz w:val="24"/>
          <w:szCs w:val="24"/>
          <w:lang w:val="en-US"/>
        </w:rPr>
        <w:t>receive</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switched off often</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grab the</w:t>
      </w:r>
      <w:r>
        <w:rPr>
          <w:rFonts w:hint="default" w:ascii="Times New Roman" w:hAnsi="Times New Roman" w:cs="Times New Roman"/>
          <w:w w:val="105"/>
          <w:sz w:val="24"/>
          <w:szCs w:val="24"/>
        </w:rPr>
        <w:t xml:space="preserve"> electronic </w:t>
      </w:r>
      <w:r>
        <w:rPr>
          <w:rFonts w:hint="default" w:ascii="Times New Roman" w:hAnsi="Times New Roman" w:cs="Times New Roman"/>
          <w:w w:val="105"/>
          <w:sz w:val="24"/>
          <w:szCs w:val="24"/>
          <w:lang w:val="en-US"/>
        </w:rPr>
        <w:t>utensi</w:t>
      </w:r>
      <w:r>
        <w:rPr>
          <w:rFonts w:hint="default" w:ascii="Times New Roman" w:hAnsi="Times New Roman" w:cs="Times New Roman"/>
          <w:w w:val="105"/>
          <w:sz w:val="24"/>
          <w:szCs w:val="24"/>
        </w:rPr>
        <w:t>ls.</w:t>
      </w:r>
      <w:r>
        <w:rPr>
          <w:rFonts w:hint="default" w:ascii="Times New Roman" w:hAnsi="Times New Roman" w:cs="Times New Roman"/>
          <w:w w:val="105"/>
          <w:sz w:val="24"/>
          <w:szCs w:val="24"/>
          <w:lang w:val="en-US"/>
        </w:rPr>
        <w:t xml:space="preserve"> The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IT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skill</w:t>
      </w:r>
      <w:r>
        <w:rPr>
          <w:rFonts w:hint="default" w:ascii="Times New Roman" w:hAnsi="Times New Roman" w:cs="Times New Roman"/>
          <w:w w:val="105"/>
          <w:sz w:val="24"/>
          <w:szCs w:val="24"/>
          <w:lang w:val="en-US"/>
        </w:rPr>
        <w:t xml:space="preserve"> of employee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their</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habitua</w:t>
      </w:r>
      <w:r>
        <w:rPr>
          <w:rFonts w:hint="default" w:ascii="Times New Roman" w:hAnsi="Times New Roman" w:cs="Times New Roman"/>
          <w:w w:val="105"/>
          <w:sz w:val="24"/>
          <w:szCs w:val="24"/>
        </w:rPr>
        <w:t>tion</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with</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electronic</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utensi</w:t>
      </w:r>
      <w:r>
        <w:rPr>
          <w:rFonts w:hint="default" w:ascii="Times New Roman" w:hAnsi="Times New Roman" w:cs="Times New Roman"/>
          <w:w w:val="105"/>
          <w:sz w:val="24"/>
          <w:szCs w:val="24"/>
        </w:rPr>
        <w:t>ls</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advantage</w:t>
      </w:r>
      <w:r>
        <w:rPr>
          <w:rFonts w:hint="default" w:ascii="Times New Roman" w:hAnsi="Times New Roman" w:cs="Times New Roman"/>
          <w:w w:val="105"/>
          <w:sz w:val="24"/>
          <w:szCs w:val="24"/>
        </w:rPr>
        <w:t xml:space="preserve"> HRIS ad</w:t>
      </w:r>
      <w:r>
        <w:rPr>
          <w:rFonts w:hint="default" w:ascii="Times New Roman" w:hAnsi="Times New Roman" w:cs="Times New Roman"/>
          <w:w w:val="105"/>
          <w:sz w:val="24"/>
          <w:szCs w:val="24"/>
          <w:lang w:val="en-US"/>
        </w:rPr>
        <w:t>aptation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Which may</w:t>
      </w:r>
      <w:r>
        <w:rPr>
          <w:rFonts w:hint="default" w:ascii="Times New Roman" w:hAnsi="Times New Roman" w:cs="Times New Roman"/>
          <w:w w:val="105"/>
          <w:sz w:val="24"/>
          <w:szCs w:val="24"/>
        </w:rPr>
        <w:t xml:space="preserve"> be affected by </w:t>
      </w: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 xml:space="preserve">revious </w:t>
      </w:r>
      <w:r>
        <w:rPr>
          <w:rFonts w:hint="default" w:ascii="Times New Roman" w:hAnsi="Times New Roman" w:cs="Times New Roman"/>
          <w:w w:val="105"/>
          <w:sz w:val="24"/>
          <w:szCs w:val="24"/>
        </w:rPr>
        <w:t>experience</w:t>
      </w:r>
      <w:r>
        <w:rPr>
          <w:rFonts w:hint="default" w:ascii="Times New Roman" w:hAnsi="Times New Roman" w:cs="Times New Roman"/>
          <w:w w:val="105"/>
          <w:sz w:val="24"/>
          <w:szCs w:val="24"/>
          <w:lang w:val="en-US"/>
        </w:rPr>
        <w:t xml:space="preserve"> when the previous</w:t>
      </w:r>
      <w:r>
        <w:rPr>
          <w:rFonts w:hint="default" w:ascii="Times New Roman" w:hAnsi="Times New Roman" w:cs="Times New Roman"/>
          <w:w w:val="105"/>
          <w:sz w:val="24"/>
          <w:szCs w:val="24"/>
        </w:rPr>
        <w:t xml:space="preserve"> usage </w:t>
      </w:r>
      <w:r>
        <w:rPr>
          <w:rFonts w:hint="default" w:ascii="Times New Roman" w:hAnsi="Times New Roman" w:cs="Times New Roman"/>
          <w:w w:val="105"/>
          <w:sz w:val="24"/>
          <w:szCs w:val="24"/>
          <w:lang w:val="en-US"/>
        </w:rPr>
        <w:t>exemplifies</w:t>
      </w:r>
      <w:r>
        <w:rPr>
          <w:rFonts w:hint="default" w:ascii="Times New Roman" w:hAnsi="Times New Roman" w:cs="Times New Roman"/>
          <w:w w:val="105"/>
          <w:sz w:val="24"/>
          <w:szCs w:val="24"/>
        </w:rPr>
        <w:t xml:space="preserve"> perceived e</w:t>
      </w:r>
      <w:r>
        <w:rPr>
          <w:rFonts w:hint="default" w:ascii="Times New Roman" w:hAnsi="Times New Roman" w:cs="Times New Roman"/>
          <w:w w:val="105"/>
          <w:sz w:val="24"/>
          <w:szCs w:val="24"/>
          <w:lang w:val="en-US"/>
        </w:rPr>
        <w:t>nd</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us</w:t>
      </w:r>
      <w:r>
        <w:rPr>
          <w:rFonts w:hint="default" w:ascii="Times New Roman" w:hAnsi="Times New Roman" w:cs="Times New Roman"/>
          <w:w w:val="105"/>
          <w:sz w:val="24"/>
          <w:szCs w:val="24"/>
          <w:lang w:val="en-US"/>
        </w:rPr>
        <w:t>age</w:t>
      </w:r>
      <w:r>
        <w:rPr>
          <w:rFonts w:hint="default" w:ascii="Times New Roman" w:hAnsi="Times New Roman" w:cs="Times New Roman"/>
          <w:w w:val="105"/>
          <w:sz w:val="24"/>
          <w:szCs w:val="24"/>
        </w:rPr>
        <w:t xml:space="preserve"> of a</w:t>
      </w:r>
      <w:r>
        <w:rPr>
          <w:rFonts w:hint="default" w:ascii="Times New Roman" w:hAnsi="Times New Roman" w:cs="Times New Roman"/>
          <w:w w:val="105"/>
          <w:sz w:val="24"/>
          <w:szCs w:val="24"/>
          <w:lang w:val="en-US"/>
        </w:rPr>
        <w:t xml:space="preserve"> data</w:t>
      </w:r>
      <w:r>
        <w:rPr>
          <w:rFonts w:hint="default" w:ascii="Times New Roman" w:hAnsi="Times New Roman" w:cs="Times New Roman"/>
          <w:w w:val="105"/>
          <w:sz w:val="24"/>
          <w:szCs w:val="24"/>
        </w:rPr>
        <w:t xml:space="preserve"> system.</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Howe</w:t>
      </w:r>
      <w:r>
        <w:rPr>
          <w:rFonts w:hint="default" w:ascii="Times New Roman" w:hAnsi="Times New Roman" w:cs="Times New Roman"/>
          <w:w w:val="105"/>
          <w:sz w:val="24"/>
          <w:szCs w:val="24"/>
        </w:rPr>
        <w:t>ver,</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ore</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role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linking</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n assistance</w:t>
      </w:r>
      <w:r>
        <w:rPr>
          <w:rFonts w:hint="default" w:ascii="Times New Roman" w:hAnsi="Times New Roman" w:cs="Times New Roman"/>
          <w:w w:val="105"/>
          <w:sz w:val="24"/>
          <w:szCs w:val="24"/>
        </w:rPr>
        <w:t xml:space="preserve"> in</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applic</w:t>
      </w:r>
      <w:r>
        <w:rPr>
          <w:rFonts w:hint="default" w:ascii="Times New Roman" w:hAnsi="Times New Roman" w:cs="Times New Roman"/>
          <w:w w:val="105"/>
          <w:sz w:val="24"/>
          <w:szCs w:val="24"/>
        </w:rPr>
        <w:t>ation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w w:val="105"/>
          <w:sz w:val="24"/>
          <w:szCs w:val="24"/>
          <w:lang w:val="en-US"/>
        </w:rPr>
        <w:t xml:space="preserve"> mark</w:t>
      </w:r>
      <w:r>
        <w:rPr>
          <w:rFonts w:hint="default" w:ascii="Times New Roman" w:hAnsi="Times New Roman" w:cs="Times New Roman"/>
          <w:w w:val="105"/>
          <w:sz w:val="24"/>
          <w:szCs w:val="24"/>
        </w:rPr>
        <w:t>ed</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many</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finding</w:t>
      </w:r>
      <w:r>
        <w:rPr>
          <w:rFonts w:hint="default" w:ascii="Times New Roman" w:hAnsi="Times New Roman" w:cs="Times New Roman"/>
          <w:w w:val="105"/>
          <w:sz w:val="24"/>
          <w:szCs w:val="24"/>
        </w:rPr>
        <w:t>s.</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Where</w:t>
      </w:r>
      <w:r>
        <w:rPr>
          <w:rFonts w:hint="default" w:ascii="Times New Roman" w:hAnsi="Times New Roman" w:cs="Times New Roman"/>
          <w:w w:val="105"/>
          <w:sz w:val="24"/>
          <w:szCs w:val="24"/>
        </w:rPr>
        <w:t xml:space="preserve"> the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HRM</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activity</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want</w:t>
      </w:r>
      <w:r>
        <w:rPr>
          <w:rFonts w:hint="default" w:ascii="Times New Roman" w:hAnsi="Times New Roman" w:cs="Times New Roman"/>
          <w:w w:val="105"/>
          <w:sz w:val="24"/>
          <w:szCs w:val="24"/>
        </w:rPr>
        <w:t>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w w:val="105"/>
          <w:sz w:val="24"/>
          <w:szCs w:val="24"/>
          <w:lang w:val="en-US"/>
        </w:rPr>
        <w:t xml:space="preserve"> fund</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IT</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training</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co</w:t>
      </w:r>
      <w:r>
        <w:rPr>
          <w:rFonts w:hint="default" w:ascii="Times New Roman" w:hAnsi="Times New Roman" w:cs="Times New Roman"/>
          <w:w w:val="105"/>
          <w:sz w:val="24"/>
          <w:szCs w:val="24"/>
          <w:lang w:val="en-US"/>
        </w:rPr>
        <w:t>operate</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advantage</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 xml:space="preserve">of </w:t>
      </w:r>
      <w:r>
        <w:rPr>
          <w:rFonts w:hint="default" w:ascii="Times New Roman" w:hAnsi="Times New Roman" w:cs="Times New Roman"/>
          <w:w w:val="105"/>
          <w:sz w:val="24"/>
          <w:szCs w:val="24"/>
          <w:lang w:val="en-US"/>
        </w:rPr>
        <w:t xml:space="preserve"> procedure the attachment</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 xml:space="preserve">of the employee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linkage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services</w:t>
      </w:r>
      <w:r>
        <w:rPr>
          <w:rFonts w:hint="default" w:ascii="Times New Roman" w:hAnsi="Times New Roman" w:cs="Times New Roman"/>
          <w:w w:val="105"/>
          <w:sz w:val="24"/>
          <w:szCs w:val="24"/>
          <w:lang w:val="en-US"/>
        </w:rPr>
        <w:t>.</w:t>
      </w:r>
    </w:p>
    <w:p>
      <w:pPr>
        <w:pStyle w:val="7"/>
        <w:numPr>
          <w:ilvl w:val="0"/>
          <w:numId w:val="0"/>
        </w:numPr>
        <w:spacing w:line="360" w:lineRule="auto"/>
        <w:ind w:left="200" w:leftChars="100" w:right="146" w:rightChars="73" w:firstLine="452" w:firstLineChars="200"/>
        <w:jc w:val="both"/>
        <w:rPr>
          <w:rFonts w:hint="default" w:ascii="Times New Roman" w:hAnsi="Times New Roman" w:cs="Times New Roman"/>
          <w:sz w:val="24"/>
          <w:szCs w:val="24"/>
          <w:lang w:val="en-US"/>
        </w:rPr>
      </w:pPr>
      <w:r>
        <w:rPr>
          <w:rFonts w:hint="default" w:ascii="Times New Roman" w:hAnsi="Times New Roman" w:cs="Times New Roman"/>
          <w:spacing w:val="-13"/>
          <w:w w:val="105"/>
          <w:sz w:val="24"/>
          <w:szCs w:val="24"/>
          <w:lang w:val="en-US"/>
        </w:rPr>
        <w:t>Partnership</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HRM</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IT</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has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also</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been</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target</w:t>
      </w:r>
      <w:r>
        <w:rPr>
          <w:rFonts w:hint="default" w:ascii="Times New Roman" w:hAnsi="Times New Roman" w:cs="Times New Roman"/>
          <w:w w:val="105"/>
          <w:sz w:val="24"/>
          <w:szCs w:val="24"/>
        </w:rPr>
        <w:t>ed</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as</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ore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victorious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fac</w:t>
      </w:r>
      <w:r>
        <w:rPr>
          <w:rFonts w:hint="default" w:ascii="Times New Roman" w:hAnsi="Times New Roman" w:cs="Times New Roman"/>
          <w:w w:val="105"/>
          <w:sz w:val="24"/>
          <w:szCs w:val="24"/>
          <w:lang w:val="en-US"/>
        </w:rPr>
        <w:t>tor</w:t>
      </w:r>
      <w:r>
        <w:rPr>
          <w:rFonts w:hint="default" w:ascii="Times New Roman" w:hAnsi="Times New Roman" w:cs="Times New Roman"/>
          <w:w w:val="105"/>
          <w:sz w:val="24"/>
          <w:szCs w:val="24"/>
        </w:rPr>
        <w:t xml:space="preserve"> in HRIS ad</w:t>
      </w:r>
      <w:r>
        <w:rPr>
          <w:rFonts w:hint="default" w:ascii="Times New Roman" w:hAnsi="Times New Roman" w:cs="Times New Roman"/>
          <w:w w:val="105"/>
          <w:sz w:val="24"/>
          <w:szCs w:val="24"/>
          <w:lang w:val="en-US"/>
        </w:rPr>
        <w:t>aptation</w:t>
      </w:r>
      <w:r>
        <w:rPr>
          <w:rFonts w:hint="default" w:ascii="Times New Roman" w:hAnsi="Times New Roman" w:cs="Times New Roman"/>
          <w:w w:val="105"/>
          <w:sz w:val="24"/>
          <w:szCs w:val="24"/>
        </w:rPr>
        <w:t xml:space="preserve"> and us</w:t>
      </w:r>
      <w:r>
        <w:rPr>
          <w:rFonts w:hint="default" w:ascii="Times New Roman" w:hAnsi="Times New Roman" w:cs="Times New Roman"/>
          <w:w w:val="105"/>
          <w:sz w:val="24"/>
          <w:szCs w:val="24"/>
          <w:lang w:val="en-US"/>
        </w:rPr>
        <w:t>age</w:t>
      </w:r>
      <w:r>
        <w:rPr>
          <w:rFonts w:hint="default" w:ascii="Times New Roman" w:hAnsi="Times New Roman" w:cs="Times New Roman"/>
          <w:w w:val="105"/>
          <w:sz w:val="24"/>
          <w:szCs w:val="24"/>
        </w:rPr>
        <w:t>. Th</w:t>
      </w:r>
      <w:r>
        <w:rPr>
          <w:rFonts w:hint="default" w:ascii="Times New Roman" w:hAnsi="Times New Roman" w:cs="Times New Roman"/>
          <w:w w:val="105"/>
          <w:sz w:val="24"/>
          <w:szCs w:val="24"/>
          <w:lang w:val="en-US"/>
        </w:rPr>
        <w:t>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participa</w:t>
      </w:r>
      <w:r>
        <w:rPr>
          <w:rFonts w:hint="default" w:ascii="Times New Roman" w:hAnsi="Times New Roman" w:cs="Times New Roman"/>
          <w:w w:val="105"/>
          <w:sz w:val="24"/>
          <w:szCs w:val="24"/>
        </w:rPr>
        <w:t xml:space="preserve">tion </w:t>
      </w:r>
      <w:r>
        <w:rPr>
          <w:rFonts w:hint="default" w:ascii="Times New Roman" w:hAnsi="Times New Roman" w:cs="Times New Roman"/>
          <w:w w:val="105"/>
          <w:sz w:val="24"/>
          <w:szCs w:val="24"/>
          <w:lang w:val="en-US"/>
        </w:rPr>
        <w:t>may</w:t>
      </w:r>
      <w:r>
        <w:rPr>
          <w:rFonts w:hint="default" w:ascii="Times New Roman" w:hAnsi="Times New Roman" w:cs="Times New Roman"/>
          <w:w w:val="105"/>
          <w:sz w:val="24"/>
          <w:szCs w:val="24"/>
        </w:rPr>
        <w:t xml:space="preserve"> ensure </w:t>
      </w:r>
      <w:r>
        <w:rPr>
          <w:rFonts w:hint="default" w:ascii="Times New Roman" w:hAnsi="Times New Roman" w:cs="Times New Roman"/>
          <w:w w:val="105"/>
          <w:sz w:val="24"/>
          <w:szCs w:val="24"/>
          <w:lang w:val="en-US"/>
        </w:rPr>
        <w:t>advantageous</w:t>
      </w:r>
      <w:r>
        <w:rPr>
          <w:rFonts w:hint="default" w:ascii="Times New Roman" w:hAnsi="Times New Roman" w:cs="Times New Roman"/>
          <w:w w:val="105"/>
          <w:sz w:val="24"/>
          <w:szCs w:val="24"/>
        </w:rPr>
        <w:t xml:space="preserve"> integration of technology into </w:t>
      </w: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 xml:space="preserve">HRM </w:t>
      </w:r>
      <w:r>
        <w:rPr>
          <w:rFonts w:hint="default" w:ascii="Times New Roman" w:hAnsi="Times New Roman" w:cs="Times New Roman"/>
          <w:w w:val="105"/>
          <w:sz w:val="24"/>
          <w:szCs w:val="24"/>
          <w:lang w:val="en-US"/>
        </w:rPr>
        <w:t>which targets</w:t>
      </w:r>
      <w:r>
        <w:rPr>
          <w:rFonts w:hint="default" w:ascii="Times New Roman" w:hAnsi="Times New Roman" w:cs="Times New Roman"/>
          <w:w w:val="105"/>
          <w:sz w:val="24"/>
          <w:szCs w:val="24"/>
        </w:rPr>
        <w:t xml:space="preserve"> at </w:t>
      </w:r>
      <w:r>
        <w:rPr>
          <w:rFonts w:hint="default" w:ascii="Times New Roman" w:hAnsi="Times New Roman" w:cs="Times New Roman"/>
          <w:w w:val="105"/>
          <w:sz w:val="24"/>
          <w:szCs w:val="24"/>
          <w:lang w:val="en-US"/>
        </w:rPr>
        <w:t>answer</w:t>
      </w:r>
      <w:r>
        <w:rPr>
          <w:rFonts w:hint="default" w:ascii="Times New Roman" w:hAnsi="Times New Roman" w:cs="Times New Roman"/>
          <w:w w:val="105"/>
          <w:sz w:val="24"/>
          <w:szCs w:val="24"/>
        </w:rPr>
        <w:t xml:space="preserve">ing to the need for </w:t>
      </w:r>
      <w:r>
        <w:rPr>
          <w:rFonts w:hint="default" w:ascii="Times New Roman" w:hAnsi="Times New Roman" w:cs="Times New Roman"/>
          <w:w w:val="105"/>
          <w:sz w:val="24"/>
          <w:szCs w:val="24"/>
          <w:lang w:val="en-US"/>
        </w:rPr>
        <w:t>standard</w:t>
      </w:r>
      <w:r>
        <w:rPr>
          <w:rFonts w:hint="default" w:ascii="Times New Roman" w:hAnsi="Times New Roman" w:cs="Times New Roman"/>
          <w:w w:val="105"/>
          <w:sz w:val="24"/>
          <w:szCs w:val="24"/>
        </w:rPr>
        <w:t xml:space="preserve"> HRM service</w:t>
      </w:r>
      <w:r>
        <w:rPr>
          <w:rFonts w:hint="default" w:ascii="Times New Roman" w:hAnsi="Times New Roman" w:cs="Times New Roman"/>
          <w:w w:val="105"/>
          <w:sz w:val="24"/>
          <w:szCs w:val="24"/>
          <w:lang w:val="en-US"/>
        </w:rPr>
        <w:t>.</w:t>
      </w:r>
    </w:p>
    <w:p>
      <w:pPr>
        <w:pStyle w:val="14"/>
        <w:numPr>
          <w:ilvl w:val="0"/>
          <w:numId w:val="0"/>
        </w:numPr>
        <w:tabs>
          <w:tab w:val="left" w:pos="1261"/>
        </w:tabs>
        <w:spacing w:before="0" w:after="0" w:line="360" w:lineRule="auto"/>
        <w:ind w:right="146" w:rightChars="73"/>
        <w:jc w:val="both"/>
        <w:rPr>
          <w:rFonts w:hint="default" w:ascii="Times New Roman" w:hAnsi="Times New Roman" w:cs="Times New Roman"/>
          <w:w w:val="105"/>
          <w:sz w:val="24"/>
          <w:szCs w:val="24"/>
        </w:rPr>
      </w:pP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lang w:val="en-US"/>
        </w:rPr>
        <w:sectPr>
          <w:pgSz w:w="11906" w:h="16838"/>
          <w:pgMar w:top="1440" w:right="1080" w:bottom="1440" w:left="1080" w:header="720" w:footer="720" w:gutter="0"/>
          <w:cols w:space="720" w:num="1"/>
        </w:sectPr>
      </w:pPr>
      <w:r>
        <w:rPr>
          <w:rFonts w:hint="default" w:ascii="Times New Roman" w:hAnsi="Times New Roman" w:cs="Times New Roman"/>
          <w:w w:val="105"/>
          <w:sz w:val="24"/>
          <w:szCs w:val="24"/>
          <w:lang w:val="en-US"/>
        </w:rPr>
        <w:t>At lastly</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firm</w:t>
      </w:r>
      <w:r>
        <w:rPr>
          <w:rFonts w:hint="default" w:ascii="Times New Roman" w:hAnsi="Times New Roman" w:cs="Times New Roman"/>
          <w:w w:val="105"/>
          <w:sz w:val="24"/>
          <w:szCs w:val="24"/>
        </w:rPr>
        <w:t>, in wh</w:t>
      </w:r>
      <w:r>
        <w:rPr>
          <w:rFonts w:hint="default" w:ascii="Times New Roman" w:hAnsi="Times New Roman" w:cs="Times New Roman"/>
          <w:w w:val="105"/>
          <w:sz w:val="24"/>
          <w:szCs w:val="24"/>
          <w:lang w:val="en-US"/>
        </w:rPr>
        <w:t>ere</w:t>
      </w:r>
      <w:r>
        <w:rPr>
          <w:rFonts w:hint="default" w:ascii="Times New Roman" w:hAnsi="Times New Roman" w:cs="Times New Roman"/>
          <w:w w:val="105"/>
          <w:sz w:val="24"/>
          <w:szCs w:val="24"/>
        </w:rPr>
        <w:t xml:space="preserve"> the company </w:t>
      </w:r>
      <w:r>
        <w:rPr>
          <w:rFonts w:hint="default" w:ascii="Times New Roman" w:hAnsi="Times New Roman" w:cs="Times New Roman"/>
          <w:w w:val="105"/>
          <w:sz w:val="24"/>
          <w:szCs w:val="24"/>
          <w:lang w:val="en-US"/>
        </w:rPr>
        <w:t>drive</w:t>
      </w:r>
      <w:r>
        <w:rPr>
          <w:rFonts w:hint="default" w:ascii="Times New Roman" w:hAnsi="Times New Roman" w:cs="Times New Roman"/>
          <w:w w:val="105"/>
          <w:sz w:val="24"/>
          <w:szCs w:val="24"/>
        </w:rPr>
        <w:t>s, p</w:t>
      </w:r>
      <w:r>
        <w:rPr>
          <w:rFonts w:hint="default" w:ascii="Times New Roman" w:hAnsi="Times New Roman" w:cs="Times New Roman"/>
          <w:w w:val="105"/>
          <w:sz w:val="24"/>
          <w:szCs w:val="24"/>
          <w:lang w:val="en-US"/>
        </w:rPr>
        <w:t>articipates</w:t>
      </w:r>
      <w:r>
        <w:rPr>
          <w:rFonts w:hint="default" w:ascii="Times New Roman" w:hAnsi="Times New Roman" w:cs="Times New Roman"/>
          <w:w w:val="105"/>
          <w:sz w:val="24"/>
          <w:szCs w:val="24"/>
        </w:rPr>
        <w:t xml:space="preserve"> an </w:t>
      </w:r>
      <w:r>
        <w:rPr>
          <w:rFonts w:hint="default" w:ascii="Times New Roman" w:hAnsi="Times New Roman" w:cs="Times New Roman"/>
          <w:w w:val="105"/>
          <w:sz w:val="24"/>
          <w:szCs w:val="24"/>
          <w:lang w:val="en-US"/>
        </w:rPr>
        <w:t>essential</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part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ad</w:t>
      </w:r>
      <w:r>
        <w:rPr>
          <w:rFonts w:hint="default" w:ascii="Times New Roman" w:hAnsi="Times New Roman" w:cs="Times New Roman"/>
          <w:w w:val="105"/>
          <w:sz w:val="24"/>
          <w:szCs w:val="24"/>
          <w:lang w:val="en-US"/>
        </w:rPr>
        <w:t>apta</w:t>
      </w:r>
      <w:r>
        <w:rPr>
          <w:rFonts w:hint="default" w:ascii="Times New Roman" w:hAnsi="Times New Roman" w:cs="Times New Roman"/>
          <w:w w:val="105"/>
          <w:sz w:val="24"/>
          <w:szCs w:val="24"/>
        </w:rPr>
        <w:t>tion</w:t>
      </w:r>
      <w:r>
        <w:rPr>
          <w:rFonts w:hint="default" w:ascii="Times New Roman" w:hAnsi="Times New Roman" w:cs="Times New Roman"/>
          <w:w w:val="105"/>
          <w:sz w:val="24"/>
          <w:szCs w:val="24"/>
          <w:lang w:val="en-US"/>
        </w:rPr>
        <w:t>. Such as</w:t>
      </w:r>
      <w:r>
        <w:rPr>
          <w:rFonts w:hint="default" w:ascii="Times New Roman" w:hAnsi="Times New Roman" w:cs="Times New Roman"/>
          <w:w w:val="105"/>
          <w:sz w:val="24"/>
          <w:szCs w:val="24"/>
        </w:rPr>
        <w:t>,</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industries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 xml:space="preserve">upper </w:t>
      </w:r>
      <w:r>
        <w:rPr>
          <w:rFonts w:hint="default" w:ascii="Times New Roman" w:hAnsi="Times New Roman" w:cs="Times New Roman"/>
          <w:w w:val="105"/>
          <w:sz w:val="24"/>
          <w:szCs w:val="24"/>
        </w:rPr>
        <w:t>technolog</w:t>
      </w:r>
      <w:r>
        <w:rPr>
          <w:rFonts w:hint="default" w:ascii="Times New Roman" w:hAnsi="Times New Roman" w:cs="Times New Roman"/>
          <w:w w:val="105"/>
          <w:sz w:val="24"/>
          <w:szCs w:val="24"/>
          <w:lang w:val="en-US"/>
        </w:rPr>
        <w:t>ical</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sectors</w:t>
      </w:r>
      <w:r>
        <w:rPr>
          <w:rFonts w:hint="default" w:ascii="Times New Roman" w:hAnsi="Times New Roman" w:cs="Times New Roman"/>
          <w:w w:val="105"/>
          <w:sz w:val="24"/>
          <w:szCs w:val="24"/>
          <w:lang w:val="en-US"/>
        </w:rPr>
        <w:t xml:space="preserve"> like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telecommunication,</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activate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larger</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data</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system.</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In the past</w:t>
      </w:r>
      <w:r>
        <w:rPr>
          <w:rFonts w:hint="default" w:ascii="Times New Roman" w:hAnsi="Times New Roman" w:cs="Times New Roman"/>
          <w:w w:val="105"/>
          <w:sz w:val="24"/>
          <w:szCs w:val="24"/>
        </w:rPr>
        <w:t xml:space="preserve"> research</w:t>
      </w:r>
      <w:r>
        <w:rPr>
          <w:rFonts w:hint="default" w:ascii="Times New Roman" w:hAnsi="Times New Roman" w:cs="Times New Roman"/>
          <w:w w:val="105"/>
          <w:sz w:val="24"/>
          <w:szCs w:val="24"/>
          <w:lang w:val="en-US"/>
        </w:rPr>
        <w:t>, that is viewed an</w:t>
      </w:r>
      <w:r>
        <w:rPr>
          <w:rFonts w:hint="default" w:ascii="Times New Roman" w:hAnsi="Times New Roman" w:cs="Times New Roman"/>
          <w:w w:val="105"/>
          <w:sz w:val="24"/>
          <w:szCs w:val="24"/>
        </w:rPr>
        <w:t xml:space="preserve"> image is a reason for </w:t>
      </w:r>
      <w:r>
        <w:rPr>
          <w:rFonts w:hint="default" w:ascii="Times New Roman" w:hAnsi="Times New Roman" w:cs="Times New Roman"/>
          <w:w w:val="105"/>
          <w:sz w:val="24"/>
          <w:szCs w:val="24"/>
          <w:lang w:val="en-US"/>
        </w:rPr>
        <w:t>previous</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dapta</w:t>
      </w:r>
      <w:r>
        <w:rPr>
          <w:rFonts w:hint="default" w:ascii="Times New Roman" w:hAnsi="Times New Roman" w:cs="Times New Roman"/>
          <w:w w:val="105"/>
          <w:sz w:val="24"/>
          <w:szCs w:val="24"/>
        </w:rPr>
        <w:t xml:space="preserve">tion of HRIS in technology </w:t>
      </w:r>
      <w:r>
        <w:rPr>
          <w:rFonts w:hint="default" w:ascii="Times New Roman" w:hAnsi="Times New Roman" w:cs="Times New Roman"/>
          <w:w w:val="105"/>
          <w:sz w:val="24"/>
          <w:szCs w:val="24"/>
          <w:lang w:val="en-US"/>
        </w:rPr>
        <w:t>deep</w:t>
      </w:r>
      <w:r>
        <w:rPr>
          <w:rFonts w:hint="default" w:ascii="Times New Roman" w:hAnsi="Times New Roman" w:cs="Times New Roman"/>
          <w:w w:val="105"/>
          <w:sz w:val="24"/>
          <w:szCs w:val="24"/>
        </w:rPr>
        <w:t xml:space="preserve"> sectors. </w:t>
      </w:r>
      <w:r>
        <w:rPr>
          <w:rFonts w:hint="default" w:ascii="Times New Roman" w:hAnsi="Times New Roman" w:cs="Times New Roman"/>
          <w:w w:val="105"/>
          <w:sz w:val="24"/>
          <w:szCs w:val="24"/>
          <w:lang w:val="en-US"/>
        </w:rPr>
        <w:t>Industr</w:t>
      </w:r>
      <w:r>
        <w:rPr>
          <w:rFonts w:hint="default" w:ascii="Times New Roman" w:hAnsi="Times New Roman" w:cs="Times New Roman"/>
          <w:w w:val="105"/>
          <w:sz w:val="24"/>
          <w:szCs w:val="24"/>
        </w:rPr>
        <w:t xml:space="preserve">ies in IT </w:t>
      </w:r>
      <w:r>
        <w:rPr>
          <w:rFonts w:hint="default" w:ascii="Times New Roman" w:hAnsi="Times New Roman" w:cs="Times New Roman"/>
          <w:w w:val="105"/>
          <w:sz w:val="24"/>
          <w:szCs w:val="24"/>
          <w:lang w:val="en-US"/>
        </w:rPr>
        <w:t>need</w:t>
      </w:r>
      <w:r>
        <w:rPr>
          <w:rFonts w:hint="default" w:ascii="Times New Roman" w:hAnsi="Times New Roman" w:cs="Times New Roman"/>
          <w:w w:val="105"/>
          <w:sz w:val="24"/>
          <w:szCs w:val="24"/>
        </w:rPr>
        <w:t xml:space="preserve"> to show</w:t>
      </w:r>
      <w:r>
        <w:rPr>
          <w:rFonts w:hint="default" w:ascii="Times New Roman" w:hAnsi="Times New Roman" w:cs="Times New Roman"/>
          <w:w w:val="105"/>
          <w:sz w:val="24"/>
          <w:szCs w:val="24"/>
          <w:lang w:val="en-US"/>
        </w:rPr>
        <w:t>ing</w:t>
      </w:r>
      <w:r>
        <w:rPr>
          <w:rFonts w:hint="default" w:ascii="Times New Roman" w:hAnsi="Times New Roman" w:cs="Times New Roman"/>
          <w:w w:val="105"/>
          <w:sz w:val="24"/>
          <w:szCs w:val="24"/>
        </w:rPr>
        <w:t xml:space="preserve"> early ad</w:t>
      </w:r>
      <w:r>
        <w:rPr>
          <w:rFonts w:hint="default" w:ascii="Times New Roman" w:hAnsi="Times New Roman" w:cs="Times New Roman"/>
          <w:w w:val="105"/>
          <w:sz w:val="24"/>
          <w:szCs w:val="24"/>
          <w:lang w:val="en-US"/>
        </w:rPr>
        <w:t>apta</w:t>
      </w:r>
      <w:r>
        <w:rPr>
          <w:rFonts w:hint="default" w:ascii="Times New Roman" w:hAnsi="Times New Roman" w:cs="Times New Roman"/>
          <w:w w:val="105"/>
          <w:sz w:val="24"/>
          <w:szCs w:val="24"/>
        </w:rPr>
        <w:t xml:space="preserve">tion of IT </w:t>
      </w:r>
      <w:r>
        <w:rPr>
          <w:rFonts w:hint="default" w:ascii="Times New Roman" w:hAnsi="Times New Roman" w:cs="Times New Roman"/>
          <w:w w:val="105"/>
          <w:sz w:val="24"/>
          <w:szCs w:val="24"/>
          <w:lang w:val="en-US"/>
        </w:rPr>
        <w:t>utensil</w:t>
      </w:r>
      <w:r>
        <w:rPr>
          <w:rFonts w:hint="default" w:ascii="Times New Roman" w:hAnsi="Times New Roman" w:cs="Times New Roman"/>
          <w:w w:val="105"/>
          <w:sz w:val="24"/>
          <w:szCs w:val="24"/>
        </w:rPr>
        <w:t xml:space="preserve">s from </w:t>
      </w:r>
      <w:r>
        <w:rPr>
          <w:rFonts w:hint="default" w:ascii="Times New Roman" w:hAnsi="Times New Roman" w:cs="Times New Roman"/>
          <w:w w:val="105"/>
          <w:sz w:val="24"/>
          <w:szCs w:val="24"/>
          <w:lang w:val="en-US"/>
        </w:rPr>
        <w:t>afraid</w:t>
      </w:r>
      <w:r>
        <w:rPr>
          <w:rFonts w:hint="default" w:ascii="Times New Roman" w:hAnsi="Times New Roman" w:cs="Times New Roman"/>
          <w:w w:val="105"/>
          <w:sz w:val="24"/>
          <w:szCs w:val="24"/>
        </w:rPr>
        <w:t xml:space="preserve"> of staying b</w:t>
      </w:r>
      <w:r>
        <w:rPr>
          <w:rFonts w:hint="default" w:ascii="Times New Roman" w:hAnsi="Times New Roman" w:cs="Times New Roman"/>
          <w:w w:val="105"/>
          <w:sz w:val="24"/>
          <w:szCs w:val="24"/>
          <w:lang w:val="en-US"/>
        </w:rPr>
        <w:t>ack</w:t>
      </w:r>
      <w:r>
        <w:rPr>
          <w:rFonts w:hint="default" w:ascii="Times New Roman" w:hAnsi="Times New Roman" w:cs="Times New Roman"/>
          <w:w w:val="105"/>
          <w:sz w:val="24"/>
          <w:szCs w:val="24"/>
        </w:rPr>
        <w:t>, as th</w:t>
      </w:r>
      <w:r>
        <w:rPr>
          <w:rFonts w:hint="default" w:ascii="Times New Roman" w:hAnsi="Times New Roman" w:cs="Times New Roman"/>
          <w:w w:val="105"/>
          <w:sz w:val="24"/>
          <w:szCs w:val="24"/>
          <w:lang w:val="en-US"/>
        </w:rPr>
        <w:t>e way</w:t>
      </w:r>
      <w:r>
        <w:rPr>
          <w:rFonts w:hint="default" w:ascii="Times New Roman" w:hAnsi="Times New Roman" w:cs="Times New Roman"/>
          <w:w w:val="105"/>
          <w:sz w:val="24"/>
          <w:szCs w:val="24"/>
        </w:rPr>
        <w:t xml:space="preserve"> does not match their </w:t>
      </w:r>
      <w:r>
        <w:rPr>
          <w:rFonts w:hint="default" w:ascii="Times New Roman" w:hAnsi="Times New Roman" w:cs="Times New Roman"/>
          <w:w w:val="105"/>
          <w:sz w:val="24"/>
          <w:szCs w:val="24"/>
          <w:lang w:val="en-US"/>
        </w:rPr>
        <w:t>view</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There is keep</w:t>
      </w:r>
      <w:r>
        <w:rPr>
          <w:rFonts w:hint="default" w:ascii="Times New Roman" w:hAnsi="Times New Roman" w:cs="Times New Roman"/>
          <w:w w:val="105"/>
          <w:sz w:val="24"/>
          <w:szCs w:val="24"/>
        </w:rPr>
        <w:t xml:space="preserve">ing already </w:t>
      </w:r>
      <w:r>
        <w:rPr>
          <w:rFonts w:hint="default" w:ascii="Times New Roman" w:hAnsi="Times New Roman" w:cs="Times New Roman"/>
          <w:w w:val="105"/>
          <w:sz w:val="24"/>
          <w:szCs w:val="24"/>
          <w:lang w:val="en-US"/>
        </w:rPr>
        <w:t>met-up</w:t>
      </w:r>
      <w:r>
        <w:rPr>
          <w:rFonts w:hint="default" w:ascii="Times New Roman" w:hAnsi="Times New Roman" w:cs="Times New Roman"/>
          <w:w w:val="105"/>
          <w:sz w:val="24"/>
          <w:szCs w:val="24"/>
        </w:rPr>
        <w:t xml:space="preserve"> technology for c</w:t>
      </w:r>
      <w:r>
        <w:rPr>
          <w:rFonts w:hint="default" w:ascii="Times New Roman" w:hAnsi="Times New Roman" w:cs="Times New Roman"/>
          <w:w w:val="105"/>
          <w:sz w:val="24"/>
          <w:szCs w:val="24"/>
          <w:lang w:val="en-US"/>
        </w:rPr>
        <w:t>onsu</w:t>
      </w:r>
      <w:r>
        <w:rPr>
          <w:rFonts w:hint="default" w:ascii="Times New Roman" w:hAnsi="Times New Roman" w:cs="Times New Roman"/>
          <w:w w:val="105"/>
          <w:sz w:val="24"/>
          <w:szCs w:val="24"/>
        </w:rPr>
        <w:t xml:space="preserve">mers </w:t>
      </w:r>
      <w:r>
        <w:rPr>
          <w:rFonts w:hint="default" w:ascii="Times New Roman" w:hAnsi="Times New Roman" w:cs="Times New Roman"/>
          <w:w w:val="105"/>
          <w:sz w:val="24"/>
          <w:szCs w:val="24"/>
          <w:lang w:val="en-US"/>
        </w:rPr>
        <w:t xml:space="preserve">such as </w:t>
      </w:r>
      <w:r>
        <w:rPr>
          <w:rFonts w:hint="default" w:ascii="Times New Roman" w:hAnsi="Times New Roman" w:cs="Times New Roman"/>
          <w:w w:val="105"/>
          <w:sz w:val="24"/>
          <w:szCs w:val="24"/>
        </w:rPr>
        <w:t>e-banking</w:t>
      </w:r>
      <w:r>
        <w:rPr>
          <w:rFonts w:hint="default" w:ascii="Times New Roman" w:hAnsi="Times New Roman" w:cs="Times New Roman"/>
          <w:w w:val="105"/>
          <w:sz w:val="24"/>
          <w:szCs w:val="24"/>
          <w:lang w:val="en-US"/>
        </w:rPr>
        <w:t xml:space="preserve"> which gives </w:t>
      </w:r>
      <w:r>
        <w:rPr>
          <w:rFonts w:hint="default" w:ascii="Times New Roman" w:hAnsi="Times New Roman" w:cs="Times New Roman"/>
          <w:w w:val="105"/>
          <w:sz w:val="24"/>
          <w:szCs w:val="24"/>
        </w:rPr>
        <w:t>positive</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affects</w:t>
      </w:r>
      <w:r>
        <w:rPr>
          <w:rFonts w:hint="default" w:ascii="Times New Roman" w:hAnsi="Times New Roman" w:cs="Times New Roman"/>
          <w:w w:val="105"/>
          <w:sz w:val="24"/>
          <w:szCs w:val="24"/>
          <w:lang w:val="en-US"/>
        </w:rPr>
        <w:t xml:space="preserve"> customer inside</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attitude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toward</w:t>
      </w:r>
      <w:r>
        <w:rPr>
          <w:rFonts w:hint="default" w:ascii="Times New Roman" w:hAnsi="Times New Roman" w:cs="Times New Roman"/>
          <w:w w:val="105"/>
          <w:sz w:val="24"/>
          <w:szCs w:val="24"/>
          <w:lang w:val="en-US"/>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technology</w:t>
      </w:r>
      <w:r>
        <w:rPr>
          <w:rFonts w:hint="default" w:cs="Times New Roman"/>
          <w:w w:val="105"/>
          <w:sz w:val="24"/>
          <w:szCs w:val="24"/>
          <w:lang w:val="en-US"/>
        </w:rPr>
        <w:t>.</w:t>
      </w:r>
    </w:p>
    <w:p>
      <w:pPr>
        <w:pStyle w:val="7"/>
        <w:numPr>
          <w:ilvl w:val="0"/>
          <w:numId w:val="0"/>
        </w:numPr>
        <w:spacing w:before="66" w:line="360" w:lineRule="auto"/>
        <w:ind w:left="200" w:leftChars="100" w:right="146" w:rightChars="73" w:firstLine="336" w:firstLineChars="150"/>
        <w:jc w:val="both"/>
        <w:rPr>
          <w:rFonts w:hint="default" w:ascii="Times New Roman" w:hAnsi="Times New Roman" w:cs="Times New Roman"/>
          <w:sz w:val="24"/>
          <w:szCs w:val="24"/>
        </w:rPr>
      </w:pPr>
      <w:r>
        <w:rPr>
          <w:rFonts w:hint="default" w:ascii="Times New Roman" w:hAnsi="Times New Roman" w:cs="Times New Roman"/>
          <w:spacing w:val="-14"/>
          <w:w w:val="105"/>
          <w:sz w:val="24"/>
          <w:szCs w:val="24"/>
          <w:lang w:val="en-US"/>
        </w:rPr>
        <w:t>The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open</w:t>
      </w:r>
      <w:r>
        <w:rPr>
          <w:rFonts w:hint="default" w:ascii="Times New Roman" w:hAnsi="Times New Roman" w:cs="Times New Roman"/>
          <w:w w:val="105"/>
          <w:sz w:val="24"/>
          <w:szCs w:val="24"/>
        </w:rPr>
        <w:t>s</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departments</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contribute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their</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service</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their</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w w:val="105"/>
          <w:sz w:val="24"/>
          <w:szCs w:val="24"/>
          <w:lang w:val="en-US"/>
        </w:rPr>
        <w:t>sider</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customers with a</w:t>
      </w:r>
      <w:r>
        <w:rPr>
          <w:rFonts w:hint="default" w:ascii="Times New Roman" w:hAnsi="Times New Roman" w:cs="Times New Roman"/>
          <w:w w:val="105"/>
          <w:sz w:val="24"/>
          <w:szCs w:val="24"/>
          <w:lang w:val="en-US"/>
        </w:rPr>
        <w:t xml:space="preserve">n </w:t>
      </w:r>
      <w:r>
        <w:rPr>
          <w:rFonts w:hint="default" w:ascii="Times New Roman" w:hAnsi="Times New Roman" w:cs="Times New Roman"/>
          <w:w w:val="105"/>
          <w:sz w:val="24"/>
          <w:szCs w:val="24"/>
        </w:rPr>
        <w:t>ability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degree of inter</w:t>
      </w:r>
      <w:r>
        <w:rPr>
          <w:rFonts w:hint="default" w:ascii="Times New Roman" w:hAnsi="Times New Roman" w:cs="Times New Roman"/>
          <w:w w:val="105"/>
          <w:sz w:val="24"/>
          <w:szCs w:val="24"/>
          <w:lang w:val="en-US"/>
        </w:rPr>
        <w:t>conne</w:t>
      </w:r>
      <w:r>
        <w:rPr>
          <w:rFonts w:hint="default" w:ascii="Times New Roman" w:hAnsi="Times New Roman" w:cs="Times New Roman"/>
          <w:w w:val="105"/>
          <w:sz w:val="24"/>
          <w:szCs w:val="24"/>
        </w:rPr>
        <w:t>ction</w:t>
      </w:r>
      <w:r>
        <w:rPr>
          <w:rFonts w:hint="default" w:ascii="Times New Roman" w:hAnsi="Times New Roman" w:cs="Times New Roman"/>
          <w:w w:val="105"/>
          <w:sz w:val="24"/>
          <w:szCs w:val="24"/>
          <w:lang w:val="en-US"/>
        </w:rPr>
        <w:t xml:space="preserve"> which is</w:t>
      </w:r>
      <w:r>
        <w:rPr>
          <w:rFonts w:hint="default" w:ascii="Times New Roman" w:hAnsi="Times New Roman" w:cs="Times New Roman"/>
          <w:w w:val="105"/>
          <w:sz w:val="24"/>
          <w:szCs w:val="24"/>
        </w:rPr>
        <w:t xml:space="preserve"> not </w:t>
      </w:r>
      <w:r>
        <w:rPr>
          <w:rFonts w:hint="default" w:ascii="Times New Roman" w:hAnsi="Times New Roman" w:cs="Times New Roman"/>
          <w:w w:val="105"/>
          <w:sz w:val="24"/>
          <w:szCs w:val="24"/>
          <w:lang w:val="en-US"/>
        </w:rPr>
        <w:t>applicable in the past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most essential thing is</w:t>
      </w:r>
      <w:r>
        <w:rPr>
          <w:rFonts w:hint="default" w:ascii="Times New Roman" w:hAnsi="Times New Roman" w:cs="Times New Roman"/>
          <w:w w:val="105"/>
          <w:sz w:val="24"/>
          <w:szCs w:val="24"/>
        </w:rPr>
        <w:t xml:space="preserve"> to consider their </w:t>
      </w:r>
      <w:r>
        <w:rPr>
          <w:rFonts w:hint="default" w:ascii="Times New Roman" w:hAnsi="Times New Roman" w:cs="Times New Roman"/>
          <w:w w:val="105"/>
          <w:sz w:val="24"/>
          <w:szCs w:val="24"/>
          <w:lang w:val="en-US"/>
        </w:rPr>
        <w:t>thoughts</w:t>
      </w:r>
      <w:r>
        <w:rPr>
          <w:rFonts w:hint="default" w:ascii="Times New Roman" w:hAnsi="Times New Roman" w:cs="Times New Roman"/>
          <w:w w:val="105"/>
          <w:sz w:val="24"/>
          <w:szCs w:val="24"/>
        </w:rPr>
        <w:t xml:space="preserve"> on the s</w:t>
      </w:r>
      <w:r>
        <w:rPr>
          <w:rFonts w:hint="default" w:ascii="Times New Roman" w:hAnsi="Times New Roman" w:cs="Times New Roman"/>
          <w:w w:val="105"/>
          <w:sz w:val="24"/>
          <w:szCs w:val="24"/>
          <w:lang w:val="en-US"/>
        </w:rPr>
        <w:t>uccess of the s</w:t>
      </w:r>
      <w:r>
        <w:rPr>
          <w:rFonts w:hint="default" w:ascii="Times New Roman" w:hAnsi="Times New Roman" w:cs="Times New Roman"/>
          <w:w w:val="105"/>
          <w:sz w:val="24"/>
          <w:szCs w:val="24"/>
        </w:rPr>
        <w:t>yste</w:t>
      </w:r>
      <w:r>
        <w:rPr>
          <w:rFonts w:hint="default" w:ascii="Times New Roman" w:hAnsi="Times New Roman" w:cs="Times New Roman"/>
          <w:w w:val="105"/>
          <w:sz w:val="24"/>
          <w:szCs w:val="24"/>
          <w:lang w:val="en-US"/>
        </w:rPr>
        <w:t>m</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w:t>
      </w:r>
      <w:r>
        <w:rPr>
          <w:rFonts w:hint="default" w:ascii="Times New Roman" w:hAnsi="Times New Roman" w:cs="Times New Roman"/>
          <w:w w:val="105"/>
          <w:sz w:val="24"/>
          <w:szCs w:val="24"/>
        </w:rPr>
        <w:t xml:space="preserve">he </w:t>
      </w:r>
      <w:r>
        <w:rPr>
          <w:rFonts w:hint="default" w:ascii="Times New Roman" w:hAnsi="Times New Roman" w:cs="Times New Roman"/>
          <w:w w:val="105"/>
          <w:sz w:val="24"/>
          <w:szCs w:val="24"/>
          <w:lang w:val="en-US"/>
        </w:rPr>
        <w:t>elaborate</w:t>
      </w:r>
      <w:r>
        <w:rPr>
          <w:rFonts w:hint="default" w:ascii="Times New Roman" w:hAnsi="Times New Roman" w:cs="Times New Roman"/>
          <w:w w:val="105"/>
          <w:sz w:val="24"/>
          <w:szCs w:val="24"/>
        </w:rPr>
        <w:t xml:space="preserve"> us</w:t>
      </w:r>
      <w:r>
        <w:rPr>
          <w:rFonts w:hint="default" w:ascii="Times New Roman" w:hAnsi="Times New Roman" w:cs="Times New Roman"/>
          <w:w w:val="105"/>
          <w:sz w:val="24"/>
          <w:szCs w:val="24"/>
          <w:lang w:val="en-US"/>
        </w:rPr>
        <w:t>age of</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calculation</w:t>
      </w:r>
      <w:r>
        <w:rPr>
          <w:rFonts w:hint="default" w:ascii="Times New Roman" w:hAnsi="Times New Roman" w:cs="Times New Roman"/>
          <w:w w:val="105"/>
          <w:sz w:val="24"/>
          <w:szCs w:val="24"/>
        </w:rPr>
        <w:t xml:space="preserve"> of the </w:t>
      </w:r>
      <w:r>
        <w:rPr>
          <w:rFonts w:hint="default" w:ascii="Times New Roman" w:hAnsi="Times New Roman" w:cs="Times New Roman"/>
          <w:w w:val="105"/>
          <w:sz w:val="24"/>
          <w:szCs w:val="24"/>
          <w:lang w:val="en-US"/>
        </w:rPr>
        <w:t>benefit</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system </w:t>
      </w:r>
      <w:r>
        <w:rPr>
          <w:rFonts w:hint="default" w:ascii="Times New Roman" w:hAnsi="Times New Roman" w:cs="Times New Roman"/>
          <w:w w:val="105"/>
          <w:sz w:val="24"/>
          <w:szCs w:val="24"/>
          <w:lang w:val="en-US"/>
        </w:rPr>
        <w:t>usually</w:t>
      </w:r>
      <w:r>
        <w:rPr>
          <w:rFonts w:hint="default" w:ascii="Times New Roman" w:hAnsi="Times New Roman" w:cs="Times New Roman"/>
          <w:w w:val="105"/>
          <w:sz w:val="24"/>
          <w:szCs w:val="24"/>
        </w:rPr>
        <w:t xml:space="preserve"> is </w:t>
      </w:r>
      <w:r>
        <w:rPr>
          <w:rFonts w:hint="default" w:ascii="Times New Roman" w:hAnsi="Times New Roman" w:cs="Times New Roman"/>
          <w:w w:val="105"/>
          <w:sz w:val="24"/>
          <w:szCs w:val="24"/>
          <w:lang w:val="en-US"/>
        </w:rPr>
        <w:t>taken</w:t>
      </w:r>
      <w:r>
        <w:rPr>
          <w:rFonts w:hint="default" w:ascii="Times New Roman" w:hAnsi="Times New Roman" w:cs="Times New Roman"/>
          <w:w w:val="105"/>
          <w:sz w:val="24"/>
          <w:szCs w:val="24"/>
        </w:rPr>
        <w:t xml:space="preserve"> to be user </w:t>
      </w:r>
      <w:r>
        <w:rPr>
          <w:rFonts w:hint="default" w:ascii="Times New Roman" w:hAnsi="Times New Roman" w:cs="Times New Roman"/>
          <w:w w:val="105"/>
          <w:sz w:val="24"/>
          <w:szCs w:val="24"/>
          <w:lang w:val="en-US"/>
        </w:rPr>
        <w:t>gratifica</w:t>
      </w:r>
      <w:r>
        <w:rPr>
          <w:rFonts w:hint="default" w:ascii="Times New Roman" w:hAnsi="Times New Roman" w:cs="Times New Roman"/>
          <w:w w:val="105"/>
          <w:sz w:val="24"/>
          <w:szCs w:val="24"/>
        </w:rPr>
        <w:t>tion</w:t>
      </w:r>
      <w:r>
        <w:rPr>
          <w:rFonts w:hint="default" w:ascii="Times New Roman" w:hAnsi="Times New Roman" w:cs="Times New Roman"/>
          <w:w w:val="105"/>
          <w:sz w:val="24"/>
          <w:szCs w:val="24"/>
          <w:lang w:val="en-US"/>
        </w:rPr>
        <w:t xml:space="preserve"> of computing. T</w:t>
      </w:r>
      <w:r>
        <w:rPr>
          <w:rFonts w:hint="default" w:ascii="Times New Roman" w:hAnsi="Times New Roman" w:cs="Times New Roman"/>
          <w:w w:val="105"/>
          <w:sz w:val="24"/>
          <w:szCs w:val="24"/>
        </w:rPr>
        <w:t>he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employees</w:t>
      </w:r>
      <w:r>
        <w:rPr>
          <w:rFonts w:hint="default" w:ascii="Times New Roman" w:hAnsi="Times New Roman" w:cs="Times New Roman"/>
          <w:w w:val="105"/>
          <w:sz w:val="24"/>
          <w:szCs w:val="24"/>
          <w:lang w:val="en-US"/>
        </w:rPr>
        <w:t>’</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need</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preferences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are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important</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delibera</w:t>
      </w:r>
      <w:r>
        <w:rPr>
          <w:rFonts w:hint="default" w:ascii="Times New Roman" w:hAnsi="Times New Roman" w:cs="Times New Roman"/>
          <w:w w:val="105"/>
          <w:sz w:val="24"/>
          <w:szCs w:val="24"/>
        </w:rPr>
        <w:t>tions</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sculpt</w:t>
      </w:r>
      <w:r>
        <w:rPr>
          <w:rFonts w:hint="default" w:ascii="Times New Roman" w:hAnsi="Times New Roman" w:cs="Times New Roman"/>
          <w:w w:val="105"/>
          <w:sz w:val="24"/>
          <w:szCs w:val="24"/>
        </w:rPr>
        <w:t>ing</w:t>
      </w:r>
      <w:r>
        <w:rPr>
          <w:rFonts w:hint="default" w:ascii="Times New Roman" w:hAnsi="Times New Roman" w:cs="Times New Roman"/>
          <w:spacing w:val="-19"/>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handl</w:t>
      </w:r>
      <w:r>
        <w:rPr>
          <w:rFonts w:hint="default" w:ascii="Times New Roman" w:hAnsi="Times New Roman" w:cs="Times New Roman"/>
          <w:w w:val="105"/>
          <w:sz w:val="24"/>
          <w:szCs w:val="24"/>
        </w:rPr>
        <w:t>ing</w:t>
      </w:r>
      <w:r>
        <w:rPr>
          <w:rFonts w:hint="default" w:ascii="Times New Roman" w:hAnsi="Times New Roman" w:cs="Times New Roman"/>
          <w:spacing w:val="-19"/>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 xml:space="preserve">from </w:t>
      </w:r>
      <w:r>
        <w:rPr>
          <w:rFonts w:hint="default" w:ascii="Times New Roman" w:hAnsi="Times New Roman" w:cs="Times New Roman"/>
          <w:w w:val="105"/>
          <w:sz w:val="24"/>
          <w:szCs w:val="24"/>
        </w:rPr>
        <w:t>busines</w:t>
      </w:r>
      <w:r>
        <w:rPr>
          <w:rFonts w:hint="default" w:ascii="Times New Roman" w:hAnsi="Times New Roman" w:cs="Times New Roman"/>
          <w:w w:val="105"/>
          <w:sz w:val="24"/>
          <w:szCs w:val="24"/>
          <w:lang w:val="en-US"/>
        </w:rPr>
        <w:t xml:space="preserve">s to </w:t>
      </w:r>
      <w:r>
        <w:rPr>
          <w:rFonts w:hint="default" w:ascii="Times New Roman" w:hAnsi="Times New Roman" w:cs="Times New Roman"/>
          <w:w w:val="105"/>
          <w:sz w:val="24"/>
          <w:szCs w:val="24"/>
        </w:rPr>
        <w:t>employee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system.</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Howe</w:t>
      </w:r>
      <w:r>
        <w:rPr>
          <w:rFonts w:hint="default" w:ascii="Times New Roman" w:hAnsi="Times New Roman" w:cs="Times New Roman"/>
          <w:w w:val="105"/>
          <w:sz w:val="24"/>
          <w:szCs w:val="24"/>
        </w:rPr>
        <w:t>ver,</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both the in</w:t>
      </w:r>
      <w:r>
        <w:rPr>
          <w:rFonts w:hint="default" w:ascii="Times New Roman" w:hAnsi="Times New Roman" w:cs="Times New Roman"/>
          <w:w w:val="105"/>
          <w:sz w:val="24"/>
          <w:szCs w:val="24"/>
          <w:lang w:val="en-US"/>
        </w:rPr>
        <w:t>sider</w:t>
      </w:r>
      <w:r>
        <w:rPr>
          <w:rFonts w:hint="default" w:ascii="Times New Roman" w:hAnsi="Times New Roman" w:cs="Times New Roman"/>
          <w:w w:val="105"/>
          <w:sz w:val="24"/>
          <w:szCs w:val="24"/>
        </w:rPr>
        <w:t xml:space="preserve"> marketing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IT </w:t>
      </w:r>
      <w:r>
        <w:rPr>
          <w:rFonts w:hint="default" w:ascii="Times New Roman" w:hAnsi="Times New Roman" w:cs="Times New Roman"/>
          <w:w w:val="105"/>
          <w:sz w:val="24"/>
          <w:szCs w:val="24"/>
          <w:lang w:val="en-US"/>
        </w:rPr>
        <w:t>compositions</w:t>
      </w:r>
      <w:r>
        <w:rPr>
          <w:rFonts w:hint="default" w:ascii="Times New Roman" w:hAnsi="Times New Roman" w:cs="Times New Roman"/>
          <w:w w:val="105"/>
          <w:sz w:val="24"/>
          <w:szCs w:val="24"/>
        </w:rPr>
        <w:t xml:space="preserve"> on </w:t>
      </w:r>
      <w:r>
        <w:rPr>
          <w:rFonts w:hint="default" w:ascii="Times New Roman" w:hAnsi="Times New Roman" w:cs="Times New Roman"/>
          <w:w w:val="105"/>
          <w:sz w:val="24"/>
          <w:szCs w:val="24"/>
          <w:lang w:val="en-US"/>
        </w:rPr>
        <w:t xml:space="preserve">the customer’s </w:t>
      </w:r>
      <w:r>
        <w:rPr>
          <w:rFonts w:hint="default" w:ascii="Times New Roman" w:hAnsi="Times New Roman" w:cs="Times New Roman"/>
          <w:w w:val="105"/>
          <w:sz w:val="24"/>
          <w:szCs w:val="24"/>
        </w:rPr>
        <w:t>satisfaction</w:t>
      </w:r>
      <w:r>
        <w:rPr>
          <w:rFonts w:hint="default" w:ascii="Times New Roman" w:hAnsi="Times New Roman" w:cs="Times New Roman"/>
          <w:spacing w:val="-41"/>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w w:val="105"/>
          <w:sz w:val="24"/>
          <w:szCs w:val="24"/>
          <w:lang w:val="en-US"/>
        </w:rPr>
        <w:t>cludes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like an</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essential</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ortion</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contentment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result</w:t>
      </w:r>
      <w:r>
        <w:rPr>
          <w:rFonts w:hint="default" w:ascii="Times New Roman" w:hAnsi="Times New Roman" w:cs="Times New Roman"/>
          <w:w w:val="105"/>
          <w:sz w:val="24"/>
          <w:szCs w:val="24"/>
        </w:rPr>
        <w:t>.</w:t>
      </w:r>
      <w:r>
        <w:rPr>
          <w:rFonts w:hint="default" w:ascii="Times New Roman" w:hAnsi="Times New Roman" w:cs="Times New Roman"/>
          <w:w w:val="105"/>
          <w:sz w:val="24"/>
          <w:szCs w:val="24"/>
          <w:lang w:val="en-US"/>
        </w:rPr>
        <w:t xml:space="preserve"> S</w:t>
      </w:r>
      <w:r>
        <w:rPr>
          <w:rFonts w:hint="default" w:ascii="Times New Roman" w:hAnsi="Times New Roman" w:cs="Times New Roman"/>
          <w:w w:val="105"/>
          <w:sz w:val="24"/>
          <w:szCs w:val="24"/>
        </w:rPr>
        <w:t>ome</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companies</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can</w:t>
      </w:r>
      <w:r>
        <w:rPr>
          <w:rFonts w:hint="default" w:ascii="Times New Roman" w:hAnsi="Times New Roman" w:cs="Times New Roman"/>
          <w:spacing w:val="-20"/>
          <w:w w:val="105"/>
          <w:sz w:val="24"/>
          <w:szCs w:val="24"/>
        </w:rPr>
        <w:t xml:space="preserve"> </w:t>
      </w:r>
      <w:r>
        <w:rPr>
          <w:rFonts w:hint="default" w:ascii="Times New Roman" w:hAnsi="Times New Roman" w:cs="Times New Roman"/>
          <w:w w:val="105"/>
          <w:sz w:val="24"/>
          <w:szCs w:val="24"/>
        </w:rPr>
        <w:t>take</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an</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progressive</w:t>
      </w:r>
      <w:r>
        <w:rPr>
          <w:rFonts w:hint="default" w:ascii="Times New Roman" w:hAnsi="Times New Roman" w:cs="Times New Roman"/>
          <w:spacing w:val="-19"/>
          <w:w w:val="105"/>
          <w:sz w:val="24"/>
          <w:szCs w:val="24"/>
        </w:rPr>
        <w:t xml:space="preserve"> </w:t>
      </w:r>
      <w:r>
        <w:rPr>
          <w:rFonts w:hint="default" w:ascii="Times New Roman" w:hAnsi="Times New Roman" w:cs="Times New Roman"/>
          <w:w w:val="105"/>
          <w:sz w:val="24"/>
          <w:szCs w:val="24"/>
        </w:rPr>
        <w:t>approach</w:t>
      </w:r>
      <w:r>
        <w:rPr>
          <w:rFonts w:hint="default" w:ascii="Times New Roman" w:hAnsi="Times New Roman" w:cs="Times New Roman"/>
          <w:spacing w:val="-20"/>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20"/>
          <w:w w:val="105"/>
          <w:sz w:val="24"/>
          <w:szCs w:val="24"/>
        </w:rPr>
        <w:t xml:space="preserve"> </w:t>
      </w:r>
      <w:r>
        <w:rPr>
          <w:rFonts w:hint="default" w:ascii="Times New Roman" w:hAnsi="Times New Roman" w:cs="Times New Roman"/>
          <w:spacing w:val="-20"/>
          <w:w w:val="105"/>
          <w:sz w:val="24"/>
          <w:szCs w:val="24"/>
          <w:lang w:val="en-US"/>
        </w:rPr>
        <w:t>apply</w:t>
      </w:r>
      <w:r>
        <w:rPr>
          <w:rFonts w:hint="default" w:ascii="Times New Roman" w:hAnsi="Times New Roman" w:cs="Times New Roman"/>
          <w:w w:val="105"/>
          <w:sz w:val="24"/>
          <w:szCs w:val="24"/>
        </w:rPr>
        <w:t>ing HRIS</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where transferr</w:t>
      </w:r>
      <w:r>
        <w:rPr>
          <w:rFonts w:hint="default" w:ascii="Times New Roman" w:hAnsi="Times New Roman" w:cs="Times New Roman"/>
          <w:w w:val="105"/>
          <w:sz w:val="24"/>
          <w:szCs w:val="24"/>
        </w:rPr>
        <w:t>ing</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from</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distribut</w:t>
      </w:r>
      <w:r>
        <w:rPr>
          <w:rFonts w:hint="default" w:ascii="Times New Roman" w:hAnsi="Times New Roman" w:cs="Times New Roman"/>
          <w:w w:val="105"/>
          <w:sz w:val="24"/>
          <w:szCs w:val="24"/>
        </w:rPr>
        <w:t>ing</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data</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mechanized</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transactions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w:t>
      </w:r>
      <w:r>
        <w:rPr>
          <w:rFonts w:hint="default" w:ascii="Times New Roman" w:hAnsi="Times New Roman" w:cs="Times New Roman"/>
          <w:w w:val="105"/>
          <w:sz w:val="24"/>
          <w:szCs w:val="24"/>
          <w:lang w:val="en-US"/>
        </w:rPr>
        <w:t>he changes</w:t>
      </w:r>
      <w:r>
        <w:rPr>
          <w:rFonts w:hint="default" w:ascii="Times New Roman" w:hAnsi="Times New Roman" w:cs="Times New Roman"/>
          <w:w w:val="105"/>
          <w:sz w:val="24"/>
          <w:szCs w:val="24"/>
        </w:rPr>
        <w:t>,</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an</w:t>
      </w:r>
      <w:r>
        <w:rPr>
          <w:rFonts w:hint="default" w:ascii="Times New Roman" w:hAnsi="Times New Roman" w:cs="Times New Roman"/>
          <w:w w:val="105"/>
          <w:sz w:val="24"/>
          <w:szCs w:val="24"/>
        </w:rPr>
        <w:t>other</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 xml:space="preserve">seem to do </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op</w:t>
      </w:r>
      <w:r>
        <w:rPr>
          <w:rFonts w:hint="default" w:ascii="Times New Roman" w:hAnsi="Times New Roman" w:cs="Times New Roman"/>
          <w:w w:val="105"/>
          <w:sz w:val="24"/>
          <w:szCs w:val="24"/>
          <w:lang w:val="en-US"/>
        </w:rPr>
        <w:t>posi</w:t>
      </w:r>
      <w:r>
        <w:rPr>
          <w:rFonts w:hint="default" w:ascii="Times New Roman" w:hAnsi="Times New Roman" w:cs="Times New Roman"/>
          <w:w w:val="105"/>
          <w:sz w:val="24"/>
          <w:szCs w:val="24"/>
        </w:rPr>
        <w:t>t</w:t>
      </w:r>
      <w:r>
        <w:rPr>
          <w:rFonts w:hint="default" w:ascii="Times New Roman" w:hAnsi="Times New Roman" w:cs="Times New Roman"/>
          <w:w w:val="105"/>
          <w:sz w:val="24"/>
          <w:szCs w:val="24"/>
          <w:lang w:val="en-US"/>
        </w:rPr>
        <w:t>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more</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r</w:t>
      </w:r>
      <w:r>
        <w:rPr>
          <w:rFonts w:hint="default" w:ascii="Times New Roman" w:hAnsi="Times New Roman" w:cs="Times New Roman"/>
          <w:w w:val="105"/>
          <w:sz w:val="24"/>
          <w:szCs w:val="24"/>
          <w:lang w:val="en-US"/>
        </w:rPr>
        <w:t>evolutionary</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turn off</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transfer</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immedia</w:t>
      </w:r>
      <w:r>
        <w:rPr>
          <w:rFonts w:hint="default" w:ascii="Times New Roman" w:hAnsi="Times New Roman" w:cs="Times New Roman"/>
          <w:w w:val="105"/>
          <w:sz w:val="24"/>
          <w:szCs w:val="24"/>
        </w:rPr>
        <w:t>t</w:t>
      </w:r>
      <w:r>
        <w:rPr>
          <w:rFonts w:hint="default" w:ascii="Times New Roman" w:hAnsi="Times New Roman" w:cs="Times New Roman"/>
          <w:w w:val="105"/>
          <w:sz w:val="24"/>
          <w:szCs w:val="24"/>
          <w:lang w:val="en-US"/>
        </w:rPr>
        <w:t>e</w:t>
      </w:r>
      <w:r>
        <w:rPr>
          <w:rFonts w:hint="default" w:ascii="Times New Roman" w:hAnsi="Times New Roman" w:cs="Times New Roman"/>
          <w:w w:val="105"/>
          <w:sz w:val="24"/>
          <w:szCs w:val="24"/>
        </w:rPr>
        <w:t>ly</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chang</w:t>
      </w:r>
      <w:r>
        <w:rPr>
          <w:rFonts w:hint="default" w:ascii="Times New Roman" w:hAnsi="Times New Roman" w:cs="Times New Roman"/>
          <w:w w:val="105"/>
          <w:sz w:val="24"/>
          <w:szCs w:val="24"/>
        </w:rPr>
        <w:t>ing</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function.</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There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both</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w:t>
      </w:r>
      <w:r>
        <w:rPr>
          <w:rFonts w:hint="default" w:ascii="Times New Roman" w:hAnsi="Times New Roman" w:cs="Times New Roman"/>
          <w:w w:val="105"/>
          <w:sz w:val="24"/>
          <w:szCs w:val="24"/>
          <w:lang w:val="en-US"/>
        </w:rPr>
        <w:t>edious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costly</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for most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companie</w:t>
      </w:r>
      <w:r>
        <w:rPr>
          <w:rFonts w:hint="default" w:ascii="Times New Roman" w:hAnsi="Times New Roman" w:cs="Times New Roman"/>
          <w:w w:val="105"/>
          <w:sz w:val="24"/>
          <w:szCs w:val="24"/>
        </w:rPr>
        <w:t>s,</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initial</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st</w:t>
      </w:r>
      <w:r>
        <w:rPr>
          <w:rFonts w:hint="default" w:ascii="Times New Roman" w:hAnsi="Times New Roman" w:cs="Times New Roman"/>
          <w:w w:val="105"/>
          <w:sz w:val="24"/>
          <w:szCs w:val="24"/>
          <w:lang w:val="en-US"/>
        </w:rPr>
        <w:t>art-up</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balance the</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decision</w:t>
      </w:r>
      <w:r>
        <w:rPr>
          <w:rFonts w:hint="default" w:ascii="Times New Roman" w:hAnsi="Times New Roman" w:cs="Times New Roman"/>
          <w:w w:val="105"/>
          <w:sz w:val="24"/>
          <w:szCs w:val="24"/>
          <w:lang w:val="en-US"/>
        </w:rPr>
        <w:t xml:space="preserve"> creato</w:t>
      </w:r>
      <w:r>
        <w:rPr>
          <w:rFonts w:hint="default" w:ascii="Times New Roman" w:hAnsi="Times New Roman" w:cs="Times New Roman"/>
          <w:w w:val="105"/>
          <w:sz w:val="24"/>
          <w:szCs w:val="24"/>
        </w:rPr>
        <w:t>rs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where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advantage</w:t>
      </w:r>
      <w:r>
        <w:rPr>
          <w:rFonts w:hint="default" w:ascii="Times New Roman" w:hAnsi="Times New Roman" w:cs="Times New Roman"/>
          <w:w w:val="105"/>
          <w:sz w:val="24"/>
          <w:szCs w:val="24"/>
        </w:rPr>
        <w:t xml:space="preserve">s are </w:t>
      </w:r>
      <w:r>
        <w:rPr>
          <w:rFonts w:hint="default" w:ascii="Times New Roman" w:hAnsi="Times New Roman" w:cs="Times New Roman"/>
          <w:w w:val="105"/>
          <w:sz w:val="24"/>
          <w:szCs w:val="24"/>
          <w:lang w:val="en-US"/>
        </w:rPr>
        <w:t>way bigger</w:t>
      </w:r>
      <w:r>
        <w:rPr>
          <w:rFonts w:hint="default" w:ascii="Times New Roman" w:hAnsi="Times New Roman" w:cs="Times New Roman"/>
          <w:w w:val="105"/>
          <w:sz w:val="24"/>
          <w:szCs w:val="24"/>
        </w:rPr>
        <w:t xml:space="preserve"> than the </w:t>
      </w:r>
      <w:r>
        <w:rPr>
          <w:rFonts w:hint="default" w:ascii="Times New Roman" w:hAnsi="Times New Roman" w:cs="Times New Roman"/>
          <w:w w:val="105"/>
          <w:sz w:val="24"/>
          <w:szCs w:val="24"/>
          <w:lang w:val="en-US"/>
        </w:rPr>
        <w:t>pricing</w:t>
      </w:r>
      <w:r>
        <w:rPr>
          <w:rFonts w:hint="default" w:ascii="Times New Roman" w:hAnsi="Times New Roman" w:cs="Times New Roman"/>
          <w:w w:val="105"/>
          <w:sz w:val="24"/>
          <w:szCs w:val="24"/>
        </w:rPr>
        <w:t xml:space="preserve"> and th</w:t>
      </w:r>
      <w:r>
        <w:rPr>
          <w:rFonts w:hint="default" w:ascii="Times New Roman" w:hAnsi="Times New Roman" w:cs="Times New Roman"/>
          <w:w w:val="105"/>
          <w:sz w:val="24"/>
          <w:szCs w:val="24"/>
          <w:lang w:val="en-US"/>
        </w:rPr>
        <w:t>ere should be an honor</w:t>
      </w:r>
      <w:r>
        <w:rPr>
          <w:rFonts w:hint="default" w:ascii="Times New Roman" w:hAnsi="Times New Roman" w:cs="Times New Roman"/>
          <w:w w:val="105"/>
          <w:sz w:val="24"/>
          <w:szCs w:val="24"/>
        </w:rPr>
        <w:t xml:space="preserve"> to the </w:t>
      </w:r>
      <w:r>
        <w:rPr>
          <w:rFonts w:hint="default" w:ascii="Times New Roman" w:hAnsi="Times New Roman" w:cs="Times New Roman"/>
          <w:w w:val="105"/>
          <w:sz w:val="24"/>
          <w:szCs w:val="24"/>
          <w:lang w:val="en-US"/>
        </w:rPr>
        <w:t>conciliation</w:t>
      </w:r>
      <w:r>
        <w:rPr>
          <w:rFonts w:hint="default" w:ascii="Times New Roman" w:hAnsi="Times New Roman" w:cs="Times New Roman"/>
          <w:w w:val="105"/>
          <w:sz w:val="24"/>
          <w:szCs w:val="24"/>
        </w:rPr>
        <w:t xml:space="preserve"> of HRIS</w:t>
      </w:r>
      <w:r>
        <w:rPr>
          <w:rFonts w:hint="default" w:ascii="Times New Roman" w:hAnsi="Times New Roman" w:cs="Times New Roman"/>
          <w:w w:val="105"/>
          <w:sz w:val="24"/>
          <w:szCs w:val="24"/>
          <w:lang w:val="en-US"/>
        </w:rPr>
        <w:t xml:space="preserve"> where</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may</w:t>
      </w:r>
      <w:r>
        <w:rPr>
          <w:rFonts w:hint="default" w:ascii="Times New Roman" w:hAnsi="Times New Roman" w:cs="Times New Roman"/>
          <w:w w:val="105"/>
          <w:sz w:val="24"/>
          <w:szCs w:val="24"/>
        </w:rPr>
        <w:t xml:space="preserve"> have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n immediate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part of act</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resentation</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support</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business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outcome</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The m</w:t>
      </w:r>
      <w:r>
        <w:rPr>
          <w:rFonts w:hint="default" w:ascii="Times New Roman" w:hAnsi="Times New Roman" w:cs="Times New Roman"/>
          <w:w w:val="105"/>
          <w:sz w:val="24"/>
          <w:szCs w:val="24"/>
        </w:rPr>
        <w:t>ost</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companie</w:t>
      </w:r>
      <w:r>
        <w:rPr>
          <w:rFonts w:hint="default" w:ascii="Times New Roman" w:hAnsi="Times New Roman" w:cs="Times New Roman"/>
          <w:w w:val="105"/>
          <w:sz w:val="24"/>
          <w:szCs w:val="24"/>
        </w:rPr>
        <w:t>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there</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 xml:space="preserve">was </w:t>
      </w:r>
      <w:r>
        <w:rPr>
          <w:rFonts w:hint="default" w:ascii="Times New Roman" w:hAnsi="Times New Roman" w:cs="Times New Roman"/>
          <w:w w:val="105"/>
          <w:sz w:val="24"/>
          <w:szCs w:val="24"/>
          <w:lang w:val="en-US"/>
        </w:rPr>
        <w:t>tiny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certain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improve</w:t>
      </w:r>
      <w:r>
        <w:rPr>
          <w:rFonts w:hint="default" w:ascii="Times New Roman" w:hAnsi="Times New Roman" w:cs="Times New Roman"/>
          <w:w w:val="105"/>
          <w:sz w:val="24"/>
          <w:szCs w:val="24"/>
        </w:rPr>
        <w:t xml:space="preserve">ment of the HR or </w:t>
      </w:r>
      <w:r>
        <w:rPr>
          <w:rFonts w:hint="default" w:ascii="Times New Roman" w:hAnsi="Times New Roman" w:cs="Times New Roman"/>
          <w:w w:val="105"/>
          <w:sz w:val="24"/>
          <w:szCs w:val="24"/>
          <w:lang w:val="en-US"/>
        </w:rPr>
        <w:t>like</w:t>
      </w:r>
      <w:r>
        <w:rPr>
          <w:rFonts w:hint="default" w:ascii="Times New Roman" w:hAnsi="Times New Roman" w:cs="Times New Roman"/>
          <w:w w:val="105"/>
          <w:sz w:val="24"/>
          <w:szCs w:val="24"/>
        </w:rPr>
        <w:t xml:space="preserve"> it was then </w:t>
      </w:r>
      <w:r>
        <w:rPr>
          <w:rFonts w:hint="default" w:ascii="Times New Roman" w:hAnsi="Times New Roman" w:cs="Times New Roman"/>
          <w:w w:val="105"/>
          <w:sz w:val="24"/>
          <w:szCs w:val="24"/>
          <w:lang w:val="en-US"/>
        </w:rPr>
        <w:t>usually</w:t>
      </w:r>
      <w:r>
        <w:rPr>
          <w:rFonts w:hint="default" w:ascii="Times New Roman" w:hAnsi="Times New Roman" w:cs="Times New Roman"/>
          <w:w w:val="105"/>
          <w:sz w:val="24"/>
          <w:szCs w:val="24"/>
        </w:rPr>
        <w:t xml:space="preserve"> known</w:t>
      </w:r>
      <w:r>
        <w:rPr>
          <w:rFonts w:hint="default" w:ascii="Times New Roman" w:hAnsi="Times New Roman" w:cs="Times New Roman"/>
          <w:w w:val="105"/>
          <w:sz w:val="24"/>
          <w:szCs w:val="24"/>
          <w:lang w:val="en-US"/>
        </w:rPr>
        <w:t xml:space="preserve"> where</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individual</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activities</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pri</w:t>
      </w:r>
      <w:r>
        <w:rPr>
          <w:rFonts w:hint="default" w:ascii="Times New Roman" w:hAnsi="Times New Roman" w:cs="Times New Roman"/>
          <w:w w:val="105"/>
          <w:sz w:val="24"/>
          <w:szCs w:val="24"/>
          <w:lang w:val="en-US"/>
        </w:rPr>
        <w:t>marily</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1960s</w:t>
      </w:r>
      <w:r>
        <w:rPr>
          <w:rFonts w:hint="default" w:ascii="Times New Roman" w:hAnsi="Times New Roman" w:cs="Times New Roman"/>
          <w:w w:val="105"/>
          <w:sz w:val="24"/>
          <w:szCs w:val="24"/>
          <w:lang w:val="en-US"/>
        </w:rPr>
        <w:t xml:space="preserve"> there was</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foc</w:t>
      </w:r>
      <w:r>
        <w:rPr>
          <w:rFonts w:hint="default" w:ascii="Times New Roman" w:hAnsi="Times New Roman" w:cs="Times New Roman"/>
          <w:w w:val="105"/>
          <w:sz w:val="24"/>
          <w:szCs w:val="24"/>
          <w:lang w:val="en-US"/>
        </w:rPr>
        <w:t>al point</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stays</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specifical</w:t>
      </w:r>
      <w:r>
        <w:rPr>
          <w:rFonts w:hint="default" w:ascii="Times New Roman" w:hAnsi="Times New Roman" w:cs="Times New Roman"/>
          <w:w w:val="105"/>
          <w:sz w:val="24"/>
          <w:szCs w:val="24"/>
        </w:rPr>
        <w:t>ly</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with the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administration</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entral</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function</w:t>
      </w:r>
      <w:r>
        <w:rPr>
          <w:rFonts w:hint="default" w:ascii="Times New Roman" w:hAnsi="Times New Roman" w:cs="Times New Roman"/>
          <w:w w:val="105"/>
          <w:sz w:val="24"/>
          <w:szCs w:val="24"/>
        </w:rPr>
        <w:t>s</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like</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pay</w:t>
      </w:r>
      <w:r>
        <w:rPr>
          <w:rFonts w:hint="default" w:ascii="Times New Roman" w:hAnsi="Times New Roman" w:cs="Times New Roman"/>
          <w:w w:val="105"/>
          <w:sz w:val="24"/>
          <w:szCs w:val="24"/>
          <w:lang w:val="en-US"/>
        </w:rPr>
        <w:t>-sheets</w:t>
      </w:r>
      <w:r>
        <w:rPr>
          <w:rFonts w:hint="default" w:ascii="Times New Roman" w:hAnsi="Times New Roman" w:cs="Times New Roman"/>
          <w:w w:val="105"/>
          <w:sz w:val="24"/>
          <w:szCs w:val="24"/>
        </w:rPr>
        <w:t>.</w:t>
      </w:r>
    </w:p>
    <w:p>
      <w:pPr>
        <w:pStyle w:val="7"/>
        <w:numPr>
          <w:ilvl w:val="0"/>
          <w:numId w:val="0"/>
        </w:numPr>
        <w:spacing w:before="2" w:line="360" w:lineRule="auto"/>
        <w:ind w:left="200" w:leftChars="100" w:right="146" w:rightChars="73" w:firstLine="464" w:firstLineChars="200"/>
        <w:jc w:val="both"/>
        <w:rPr>
          <w:rFonts w:hint="default" w:ascii="Times New Roman" w:hAnsi="Times New Roman" w:cs="Times New Roman"/>
          <w:sz w:val="24"/>
          <w:szCs w:val="24"/>
        </w:rPr>
      </w:pPr>
      <w:r>
        <w:rPr>
          <w:rFonts w:hint="default" w:ascii="Times New Roman" w:hAnsi="Times New Roman" w:cs="Times New Roman"/>
          <w:spacing w:val="-10"/>
          <w:w w:val="105"/>
          <w:sz w:val="24"/>
          <w:szCs w:val="24"/>
          <w:lang w:val="en-US"/>
        </w:rPr>
        <w:t>Gradually an immediate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turn off</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organizationa</w:t>
      </w:r>
      <w:r>
        <w:rPr>
          <w:rFonts w:hint="default" w:ascii="Times New Roman" w:hAnsi="Times New Roman" w:cs="Times New Roman"/>
          <w:w w:val="105"/>
          <w:sz w:val="24"/>
          <w:szCs w:val="24"/>
        </w:rPr>
        <w:t>l</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relation</w:t>
      </w:r>
      <w:r>
        <w:rPr>
          <w:rFonts w:hint="default" w:ascii="Times New Roman" w:hAnsi="Times New Roman" w:cs="Times New Roman"/>
          <w:w w:val="105"/>
          <w:sz w:val="24"/>
          <w:szCs w:val="24"/>
          <w:lang w:val="en-US"/>
        </w:rPr>
        <w:t>ship</w:t>
      </w:r>
      <w:r>
        <w:rPr>
          <w:rFonts w:hint="default" w:ascii="Times New Roman" w:hAnsi="Times New Roman" w:cs="Times New Roman"/>
          <w:w w:val="105"/>
          <w:sz w:val="24"/>
          <w:szCs w:val="24"/>
        </w:rPr>
        <w:t>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environment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w w:val="105"/>
          <w:sz w:val="24"/>
          <w:szCs w:val="24"/>
          <w:lang w:val="en-US"/>
        </w:rPr>
        <w:t xml:space="preserve"> year of</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1960s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1970s</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keep</w:t>
      </w:r>
      <w:r>
        <w:rPr>
          <w:rFonts w:hint="default" w:ascii="Times New Roman" w:hAnsi="Times New Roman" w:cs="Times New Roman"/>
          <w:w w:val="105"/>
          <w:sz w:val="24"/>
          <w:szCs w:val="24"/>
        </w:rPr>
        <w:t xml:space="preserve"> HR</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latest part of act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police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labour</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relations</w:t>
      </w:r>
      <w:r>
        <w:rPr>
          <w:rFonts w:hint="default" w:ascii="Times New Roman" w:hAnsi="Times New Roman" w:cs="Times New Roman"/>
          <w:w w:val="105"/>
          <w:sz w:val="24"/>
          <w:szCs w:val="24"/>
          <w:lang w:val="en-US"/>
        </w:rPr>
        <w:t>hip</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proce</w:t>
      </w:r>
      <w:r>
        <w:rPr>
          <w:rFonts w:hint="default" w:ascii="Times New Roman" w:hAnsi="Times New Roman" w:cs="Times New Roman"/>
          <w:w w:val="105"/>
          <w:sz w:val="24"/>
          <w:szCs w:val="24"/>
          <w:lang w:val="en-US"/>
        </w:rPr>
        <w:t>dure</w:t>
      </w:r>
      <w:r>
        <w:rPr>
          <w:rFonts w:hint="default" w:ascii="Times New Roman" w:hAnsi="Times New Roman" w:cs="Times New Roman"/>
          <w:w w:val="105"/>
          <w:sz w:val="24"/>
          <w:szCs w:val="24"/>
        </w:rPr>
        <w:t>.</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That</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was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not</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till</w:t>
      </w:r>
      <w:r>
        <w:rPr>
          <w:rFonts w:hint="default" w:ascii="Times New Roman" w:hAnsi="Times New Roman" w:cs="Times New Roman"/>
          <w:w w:val="105"/>
          <w:sz w:val="24"/>
          <w:szCs w:val="24"/>
        </w:rPr>
        <w:t xml:space="preserve"> the earl</w:t>
      </w:r>
      <w:r>
        <w:rPr>
          <w:rFonts w:hint="default" w:ascii="Times New Roman" w:hAnsi="Times New Roman" w:cs="Times New Roman"/>
          <w:w w:val="105"/>
          <w:sz w:val="24"/>
          <w:szCs w:val="24"/>
          <w:lang w:val="en-US"/>
        </w:rPr>
        <w:t>ier</w:t>
      </w:r>
      <w:r>
        <w:rPr>
          <w:rFonts w:hint="default" w:ascii="Times New Roman" w:hAnsi="Times New Roman" w:cs="Times New Roman"/>
          <w:w w:val="105"/>
          <w:sz w:val="24"/>
          <w:szCs w:val="24"/>
        </w:rPr>
        <w:t xml:space="preserve"> 1980s </w:t>
      </w:r>
      <w:r>
        <w:rPr>
          <w:rFonts w:hint="default" w:ascii="Times New Roman" w:hAnsi="Times New Roman" w:cs="Times New Roman"/>
          <w:w w:val="105"/>
          <w:sz w:val="24"/>
          <w:szCs w:val="24"/>
          <w:lang w:val="en-US"/>
        </w:rPr>
        <w:t>where latest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view points</w:t>
      </w:r>
      <w:r>
        <w:rPr>
          <w:rFonts w:hint="default" w:ascii="Times New Roman" w:hAnsi="Times New Roman" w:cs="Times New Roman"/>
          <w:w w:val="105"/>
          <w:sz w:val="24"/>
          <w:szCs w:val="24"/>
        </w:rPr>
        <w:t xml:space="preserve"> to the </w:t>
      </w:r>
      <w:r>
        <w:rPr>
          <w:rFonts w:hint="default" w:ascii="Times New Roman" w:hAnsi="Times New Roman" w:cs="Times New Roman"/>
          <w:w w:val="105"/>
          <w:sz w:val="24"/>
          <w:szCs w:val="24"/>
          <w:lang w:val="en-US"/>
        </w:rPr>
        <w:t>activity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spread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growth</w:t>
      </w:r>
      <w:r>
        <w:rPr>
          <w:rFonts w:hint="default" w:ascii="Times New Roman" w:hAnsi="Times New Roman" w:cs="Times New Roman"/>
          <w:w w:val="105"/>
          <w:sz w:val="24"/>
          <w:szCs w:val="24"/>
        </w:rPr>
        <w:t xml:space="preserve"> to the </w:t>
      </w:r>
      <w:r>
        <w:rPr>
          <w:rFonts w:hint="default" w:ascii="Times New Roman" w:hAnsi="Times New Roman" w:cs="Times New Roman"/>
          <w:w w:val="105"/>
          <w:sz w:val="24"/>
          <w:szCs w:val="24"/>
          <w:lang w:val="en-US"/>
        </w:rPr>
        <w:t>definition</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H</w:t>
      </w:r>
      <w:r>
        <w:rPr>
          <w:rFonts w:hint="default" w:ascii="Times New Roman" w:hAnsi="Times New Roman" w:cs="Times New Roman"/>
          <w:w w:val="105"/>
          <w:sz w:val="24"/>
          <w:szCs w:val="24"/>
        </w:rPr>
        <w:t xml:space="preserve">uman </w:t>
      </w:r>
      <w:r>
        <w:rPr>
          <w:rFonts w:hint="default" w:ascii="Times New Roman" w:hAnsi="Times New Roman" w:cs="Times New Roman"/>
          <w:w w:val="105"/>
          <w:sz w:val="24"/>
          <w:szCs w:val="24"/>
          <w:lang w:val="en-US"/>
        </w:rPr>
        <w:t>R</w:t>
      </w:r>
      <w:r>
        <w:rPr>
          <w:rFonts w:hint="default" w:ascii="Times New Roman" w:hAnsi="Times New Roman" w:cs="Times New Roman"/>
          <w:w w:val="105"/>
          <w:sz w:val="24"/>
          <w:szCs w:val="24"/>
        </w:rPr>
        <w:t xml:space="preserve">esource </w:t>
      </w:r>
      <w:r>
        <w:rPr>
          <w:rFonts w:hint="default" w:ascii="Times New Roman" w:hAnsi="Times New Roman" w:cs="Times New Roman"/>
          <w:w w:val="105"/>
          <w:sz w:val="24"/>
          <w:szCs w:val="24"/>
          <w:lang w:val="en-US"/>
        </w:rPr>
        <w:t>M</w:t>
      </w:r>
      <w:r>
        <w:rPr>
          <w:rFonts w:hint="default" w:ascii="Times New Roman" w:hAnsi="Times New Roman" w:cs="Times New Roman"/>
          <w:w w:val="105"/>
          <w:sz w:val="24"/>
          <w:szCs w:val="24"/>
        </w:rPr>
        <w:t xml:space="preserve">anagement (HRM) which </w:t>
      </w:r>
      <w:r>
        <w:rPr>
          <w:rFonts w:hint="default" w:ascii="Times New Roman" w:hAnsi="Times New Roman" w:cs="Times New Roman"/>
          <w:w w:val="105"/>
          <w:sz w:val="24"/>
          <w:szCs w:val="24"/>
          <w:lang w:val="en-US"/>
        </w:rPr>
        <w:t>made a line</w:t>
      </w:r>
      <w:r>
        <w:rPr>
          <w:rFonts w:hint="default" w:ascii="Times New Roman" w:hAnsi="Times New Roman" w:cs="Times New Roman"/>
          <w:w w:val="105"/>
          <w:sz w:val="24"/>
          <w:szCs w:val="24"/>
        </w:rPr>
        <w:t xml:space="preserve"> on tw</w:t>
      </w:r>
      <w:r>
        <w:rPr>
          <w:rFonts w:hint="default" w:ascii="Times New Roman" w:hAnsi="Times New Roman" w:cs="Times New Roman"/>
          <w:w w:val="105"/>
          <w:sz w:val="24"/>
          <w:szCs w:val="24"/>
          <w:lang w:val="en-US"/>
        </w:rPr>
        <w:t>in different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structure</w:t>
      </w:r>
      <w:r>
        <w:rPr>
          <w:rFonts w:hint="default" w:ascii="Times New Roman" w:hAnsi="Times New Roman" w:cs="Times New Roman"/>
          <w:w w:val="105"/>
          <w:sz w:val="24"/>
          <w:szCs w:val="24"/>
        </w:rPr>
        <w:t>s in the</w:t>
      </w:r>
      <w:r>
        <w:rPr>
          <w:rFonts w:hint="default" w:ascii="Times New Roman" w:hAnsi="Times New Roman" w:cs="Times New Roman"/>
          <w:w w:val="105"/>
          <w:sz w:val="24"/>
          <w:szCs w:val="24"/>
          <w:lang w:val="en-US"/>
        </w:rPr>
        <w:t xml:space="preserve"> early</w:t>
      </w:r>
      <w:r>
        <w:rPr>
          <w:rFonts w:hint="default" w:ascii="Times New Roman" w:hAnsi="Times New Roman" w:cs="Times New Roman"/>
          <w:w w:val="105"/>
          <w:sz w:val="24"/>
          <w:szCs w:val="24"/>
        </w:rPr>
        <w:t xml:space="preserve"> 1980s</w:t>
      </w:r>
      <w:r>
        <w:rPr>
          <w:rFonts w:hint="default" w:ascii="Times New Roman" w:hAnsi="Times New Roman" w:cs="Times New Roman"/>
          <w:w w:val="105"/>
          <w:sz w:val="24"/>
          <w:szCs w:val="24"/>
          <w:lang w:val="en-US"/>
        </w:rPr>
        <w:t xml:space="preserve"> where</w:t>
      </w:r>
      <w:r>
        <w:rPr>
          <w:rFonts w:hint="default" w:ascii="Times New Roman" w:hAnsi="Times New Roman" w:cs="Times New Roman"/>
          <w:w w:val="105"/>
          <w:sz w:val="24"/>
          <w:szCs w:val="24"/>
        </w:rPr>
        <w:t xml:space="preserve"> both of </w:t>
      </w:r>
      <w:r>
        <w:rPr>
          <w:rFonts w:hint="default" w:ascii="Times New Roman" w:hAnsi="Times New Roman" w:cs="Times New Roman"/>
          <w:w w:val="105"/>
          <w:sz w:val="24"/>
          <w:szCs w:val="24"/>
          <w:lang w:val="en-US"/>
        </w:rPr>
        <w:t>those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hold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suitable part that </w:t>
      </w:r>
      <w:r>
        <w:rPr>
          <w:rFonts w:hint="default" w:ascii="Times New Roman" w:hAnsi="Times New Roman" w:cs="Times New Roman"/>
          <w:w w:val="105"/>
          <w:sz w:val="24"/>
          <w:szCs w:val="24"/>
        </w:rPr>
        <w:t>day.</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initial</w:t>
      </w:r>
      <w:r>
        <w:rPr>
          <w:rFonts w:hint="default" w:ascii="Times New Roman" w:hAnsi="Times New Roman" w:cs="Times New Roman"/>
          <w:w w:val="105"/>
          <w:sz w:val="24"/>
          <w:szCs w:val="24"/>
        </w:rPr>
        <w:t xml:space="preserve"> was an </w:t>
      </w:r>
      <w:r>
        <w:rPr>
          <w:rFonts w:hint="default" w:ascii="Times New Roman" w:hAnsi="Times New Roman" w:cs="Times New Roman"/>
          <w:w w:val="105"/>
          <w:sz w:val="24"/>
          <w:szCs w:val="24"/>
          <w:lang w:val="en-US"/>
        </w:rPr>
        <w:t>ancient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venture</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connect</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function</w:t>
      </w:r>
      <w:r>
        <w:rPr>
          <w:rFonts w:hint="default" w:ascii="Times New Roman" w:hAnsi="Times New Roman" w:cs="Times New Roman"/>
          <w:w w:val="105"/>
          <w:sz w:val="24"/>
          <w:szCs w:val="24"/>
        </w:rPr>
        <w:t xml:space="preserve"> with busines</w:t>
      </w:r>
      <w:r>
        <w:rPr>
          <w:rFonts w:hint="default" w:ascii="Times New Roman" w:hAnsi="Times New Roman" w:cs="Times New Roman"/>
          <w:w w:val="105"/>
          <w:sz w:val="24"/>
          <w:szCs w:val="24"/>
          <w:lang w:val="en-US"/>
        </w:rPr>
        <w:t>s result</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by</w:t>
      </w:r>
      <w:r>
        <w:rPr>
          <w:rFonts w:hint="default" w:ascii="Times New Roman" w:hAnsi="Times New Roman" w:cs="Times New Roman"/>
          <w:w w:val="105"/>
          <w:sz w:val="24"/>
          <w:szCs w:val="24"/>
        </w:rPr>
        <w:t xml:space="preserve"> the work</w:t>
      </w:r>
      <w:r>
        <w:rPr>
          <w:rFonts w:hint="default" w:ascii="Times New Roman" w:hAnsi="Times New Roman" w:cs="Times New Roman"/>
          <w:w w:val="105"/>
          <w:sz w:val="24"/>
          <w:szCs w:val="24"/>
          <w:lang w:val="en-US"/>
        </w:rPr>
        <w:t xml:space="preserve"> of some scholars</w:t>
      </w:r>
      <w:r>
        <w:rPr>
          <w:rFonts w:hint="default" w:ascii="Times New Roman" w:hAnsi="Times New Roman" w:cs="Times New Roman"/>
          <w:w w:val="105"/>
          <w:sz w:val="24"/>
          <w:szCs w:val="24"/>
        </w:rPr>
        <w:t xml:space="preserve"> who </w:t>
      </w:r>
      <w:r>
        <w:rPr>
          <w:rFonts w:hint="default" w:ascii="Times New Roman" w:hAnsi="Times New Roman" w:cs="Times New Roman"/>
          <w:w w:val="105"/>
          <w:sz w:val="24"/>
          <w:szCs w:val="24"/>
          <w:lang w:val="en-US"/>
        </w:rPr>
        <w:t>establish</w:t>
      </w:r>
      <w:r>
        <w:rPr>
          <w:rFonts w:hint="default" w:ascii="Times New Roman" w:hAnsi="Times New Roman" w:cs="Times New Roman"/>
          <w:w w:val="105"/>
          <w:sz w:val="24"/>
          <w:szCs w:val="24"/>
        </w:rPr>
        <w:t xml:space="preserve">ed a model of the HR </w:t>
      </w:r>
      <w:r>
        <w:rPr>
          <w:rFonts w:hint="default" w:ascii="Times New Roman" w:hAnsi="Times New Roman" w:cs="Times New Roman"/>
          <w:w w:val="105"/>
          <w:sz w:val="24"/>
          <w:szCs w:val="24"/>
          <w:lang w:val="en-US"/>
        </w:rPr>
        <w:t>wheel</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give a glance of</w:t>
      </w:r>
      <w:r>
        <w:rPr>
          <w:rFonts w:hint="default" w:ascii="Times New Roman" w:hAnsi="Times New Roman" w:cs="Times New Roman"/>
          <w:w w:val="105"/>
          <w:sz w:val="24"/>
          <w:szCs w:val="24"/>
        </w:rPr>
        <w:t xml:space="preserve"> how key HR </w:t>
      </w:r>
      <w:r>
        <w:rPr>
          <w:rFonts w:hint="default" w:ascii="Times New Roman" w:hAnsi="Times New Roman" w:cs="Times New Roman"/>
          <w:w w:val="105"/>
          <w:sz w:val="24"/>
          <w:szCs w:val="24"/>
          <w:lang w:val="en-US"/>
        </w:rPr>
        <w:t>blueprint</w:t>
      </w:r>
      <w:r>
        <w:rPr>
          <w:rFonts w:hint="default" w:ascii="Times New Roman" w:hAnsi="Times New Roman" w:cs="Times New Roman"/>
          <w:w w:val="105"/>
          <w:sz w:val="24"/>
          <w:szCs w:val="24"/>
        </w:rPr>
        <w:t xml:space="preserve">s and </w:t>
      </w:r>
      <w:r>
        <w:rPr>
          <w:rFonts w:hint="default" w:ascii="Times New Roman" w:hAnsi="Times New Roman" w:cs="Times New Roman"/>
          <w:w w:val="105"/>
          <w:sz w:val="24"/>
          <w:szCs w:val="24"/>
          <w:lang w:val="en-US"/>
        </w:rPr>
        <w:t>dutie</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 xml:space="preserve">. </w:t>
      </w:r>
      <w:r>
        <w:rPr>
          <w:rFonts w:hint="default" w:ascii="Times New Roman" w:hAnsi="Times New Roman" w:cs="Times New Roman"/>
          <w:spacing w:val="-9"/>
          <w:w w:val="105"/>
          <w:sz w:val="24"/>
          <w:szCs w:val="24"/>
          <w:lang w:val="en-US"/>
        </w:rPr>
        <w:t>through</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w:t>
      </w:r>
      <w:r>
        <w:rPr>
          <w:rFonts w:hint="default" w:ascii="Times New Roman" w:hAnsi="Times New Roman" w:cs="Times New Roman"/>
          <w:w w:val="105"/>
          <w:sz w:val="24"/>
          <w:szCs w:val="24"/>
          <w:lang w:val="en-US"/>
        </w:rPr>
        <w:t>he</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standard</w:t>
      </w:r>
      <w:r>
        <w:rPr>
          <w:rFonts w:hint="default" w:ascii="Times New Roman" w:hAnsi="Times New Roman" w:cs="Times New Roman"/>
          <w:w w:val="105"/>
          <w:sz w:val="24"/>
          <w:szCs w:val="24"/>
          <w:lang w:val="en-US"/>
        </w:rPr>
        <w:t xml:space="preserve"> of that day</w:t>
      </w:r>
      <w:r>
        <w:rPr>
          <w:rFonts w:hint="default" w:ascii="Times New Roman" w:hAnsi="Times New Roman" w:cs="Times New Roman"/>
          <w:w w:val="105"/>
          <w:sz w:val="24"/>
          <w:szCs w:val="24"/>
        </w:rPr>
        <w: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approach</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exhibi</w:t>
      </w:r>
      <w:r>
        <w:rPr>
          <w:rFonts w:hint="default" w:ascii="Times New Roman" w:hAnsi="Times New Roman" w:cs="Times New Roman"/>
          <w:w w:val="105"/>
          <w:sz w:val="24"/>
          <w:szCs w:val="24"/>
        </w:rPr>
        <w:t>ted</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where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may</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have</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n immediate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influence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on</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accomplishment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the help</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industri</w:t>
      </w:r>
      <w:r>
        <w:rPr>
          <w:rFonts w:hint="default" w:ascii="Times New Roman" w:hAnsi="Times New Roman" w:cs="Times New Roman"/>
          <w:w w:val="105"/>
          <w:sz w:val="24"/>
          <w:szCs w:val="24"/>
        </w:rPr>
        <w:t>al</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strate</w:t>
      </w:r>
      <w:r>
        <w:rPr>
          <w:rFonts w:hint="default" w:ascii="Times New Roman" w:hAnsi="Times New Roman" w:cs="Times New Roman"/>
          <w:w w:val="105"/>
          <w:sz w:val="24"/>
          <w:szCs w:val="24"/>
          <w:lang w:val="en-US"/>
        </w:rPr>
        <w:t>gies</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As shown in secondly</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appear</w:t>
      </w:r>
      <w:r>
        <w:rPr>
          <w:rFonts w:hint="default" w:ascii="Times New Roman" w:hAnsi="Times New Roman" w:cs="Times New Roman"/>
          <w:w w:val="105"/>
          <w:sz w:val="24"/>
          <w:szCs w:val="24"/>
        </w:rPr>
        <w:t xml:space="preserve"> was the Harvard</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 model</w:t>
      </w:r>
      <w:r>
        <w:rPr>
          <w:rFonts w:hint="default" w:ascii="Times New Roman" w:hAnsi="Times New Roman" w:cs="Times New Roman"/>
          <w:w w:val="105"/>
          <w:sz w:val="24"/>
          <w:szCs w:val="24"/>
          <w:lang w:val="en-US"/>
        </w:rPr>
        <w:t xml:space="preserve"> which is driven</w:t>
      </w:r>
      <w:r>
        <w:rPr>
          <w:rFonts w:hint="default" w:ascii="Times New Roman" w:hAnsi="Times New Roman" w:cs="Times New Roman"/>
          <w:w w:val="105"/>
          <w:sz w:val="24"/>
          <w:szCs w:val="24"/>
        </w:rPr>
        <w:t xml:space="preserve"> by the </w:t>
      </w:r>
      <w:r>
        <w:rPr>
          <w:rFonts w:hint="default" w:ascii="Times New Roman" w:hAnsi="Times New Roman" w:cs="Times New Roman"/>
          <w:w w:val="105"/>
          <w:sz w:val="24"/>
          <w:szCs w:val="24"/>
          <w:lang w:val="en-US"/>
        </w:rPr>
        <w:t>tasks</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a scholar where it is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turn</w:t>
      </w:r>
      <w:r>
        <w:rPr>
          <w:rFonts w:hint="default" w:ascii="Times New Roman" w:hAnsi="Times New Roman" w:cs="Times New Roman"/>
          <w:w w:val="105"/>
          <w:sz w:val="24"/>
          <w:szCs w:val="24"/>
        </w:rPr>
        <w:t>ed the foc</w:t>
      </w:r>
      <w:r>
        <w:rPr>
          <w:rFonts w:hint="default" w:ascii="Times New Roman" w:hAnsi="Times New Roman" w:cs="Times New Roman"/>
          <w:w w:val="105"/>
          <w:sz w:val="24"/>
          <w:szCs w:val="24"/>
          <w:lang w:val="en-US"/>
        </w:rPr>
        <w:t>al point</w:t>
      </w:r>
      <w:r>
        <w:rPr>
          <w:rFonts w:hint="default" w:ascii="Times New Roman" w:hAnsi="Times New Roman" w:cs="Times New Roman"/>
          <w:w w:val="105"/>
          <w:sz w:val="24"/>
          <w:szCs w:val="24"/>
        </w:rPr>
        <w:t xml:space="preserve"> toward the co</w:t>
      </w:r>
      <w:r>
        <w:rPr>
          <w:rFonts w:hint="default" w:ascii="Times New Roman" w:hAnsi="Times New Roman" w:cs="Times New Roman"/>
          <w:w w:val="105"/>
          <w:sz w:val="24"/>
          <w:szCs w:val="24"/>
          <w:lang w:val="en-US"/>
        </w:rPr>
        <w:t>gita</w:t>
      </w:r>
      <w:r>
        <w:rPr>
          <w:rFonts w:hint="default" w:ascii="Times New Roman" w:hAnsi="Times New Roman" w:cs="Times New Roman"/>
          <w:w w:val="105"/>
          <w:sz w:val="24"/>
          <w:szCs w:val="24"/>
        </w:rPr>
        <w:t xml:space="preserve">tion of the employee as a </w:t>
      </w:r>
      <w:r>
        <w:rPr>
          <w:rFonts w:hint="default" w:ascii="Times New Roman" w:hAnsi="Times New Roman" w:cs="Times New Roman"/>
          <w:w w:val="105"/>
          <w:sz w:val="24"/>
          <w:szCs w:val="24"/>
          <w:lang w:val="en-US"/>
        </w:rPr>
        <w:t>H</w:t>
      </w:r>
      <w:r>
        <w:rPr>
          <w:rFonts w:hint="default" w:ascii="Times New Roman" w:hAnsi="Times New Roman" w:cs="Times New Roman"/>
          <w:w w:val="105"/>
          <w:sz w:val="24"/>
          <w:szCs w:val="24"/>
        </w:rPr>
        <w:t xml:space="preserve">uman </w:t>
      </w:r>
      <w:r>
        <w:rPr>
          <w:rFonts w:hint="default" w:ascii="Times New Roman" w:hAnsi="Times New Roman" w:cs="Times New Roman"/>
          <w:w w:val="105"/>
          <w:sz w:val="24"/>
          <w:szCs w:val="24"/>
          <w:lang w:val="en-US"/>
        </w:rPr>
        <w:t>R</w:t>
      </w:r>
      <w:r>
        <w:rPr>
          <w:rFonts w:hint="default" w:ascii="Times New Roman" w:hAnsi="Times New Roman" w:cs="Times New Roman"/>
          <w:w w:val="105"/>
          <w:sz w:val="24"/>
          <w:szCs w:val="24"/>
        </w:rPr>
        <w:t xml:space="preserve">esource </w:t>
      </w:r>
      <w:r>
        <w:rPr>
          <w:rFonts w:hint="default" w:ascii="Times New Roman" w:hAnsi="Times New Roman" w:cs="Times New Roman"/>
          <w:w w:val="105"/>
          <w:sz w:val="24"/>
          <w:szCs w:val="24"/>
          <w:lang w:val="en-US"/>
        </w:rPr>
        <w:t>t</w:t>
      </w:r>
      <w:r>
        <w:rPr>
          <w:rFonts w:hint="default" w:ascii="Times New Roman" w:hAnsi="Times New Roman" w:cs="Times New Roman"/>
          <w:w w:val="105"/>
          <w:sz w:val="24"/>
          <w:szCs w:val="24"/>
        </w:rPr>
        <w:t>here the foc</w:t>
      </w:r>
      <w:r>
        <w:rPr>
          <w:rFonts w:hint="default" w:ascii="Times New Roman" w:hAnsi="Times New Roman" w:cs="Times New Roman"/>
          <w:w w:val="105"/>
          <w:sz w:val="24"/>
          <w:szCs w:val="24"/>
          <w:lang w:val="en-US"/>
        </w:rPr>
        <w:t>al point</w:t>
      </w:r>
      <w:r>
        <w:rPr>
          <w:rFonts w:hint="default" w:ascii="Times New Roman" w:hAnsi="Times New Roman" w:cs="Times New Roman"/>
          <w:w w:val="105"/>
          <w:sz w:val="24"/>
          <w:szCs w:val="24"/>
        </w:rPr>
        <w:t xml:space="preserve"> was </w:t>
      </w:r>
      <w:r>
        <w:rPr>
          <w:rFonts w:hint="default" w:ascii="Times New Roman" w:hAnsi="Times New Roman" w:cs="Times New Roman"/>
          <w:w w:val="105"/>
          <w:sz w:val="24"/>
          <w:szCs w:val="24"/>
          <w:lang w:val="en-US"/>
        </w:rPr>
        <w:t>mov</w:t>
      </w:r>
      <w:r>
        <w:rPr>
          <w:rFonts w:hint="default" w:ascii="Times New Roman" w:hAnsi="Times New Roman" w:cs="Times New Roman"/>
          <w:w w:val="105"/>
          <w:sz w:val="24"/>
          <w:szCs w:val="24"/>
        </w:rPr>
        <w:t>ed away from HR</w:t>
      </w:r>
      <w:r>
        <w:rPr>
          <w:rFonts w:hint="default" w:ascii="Times New Roman" w:hAnsi="Times New Roman" w:cs="Times New Roman"/>
          <w:spacing w:val="-28"/>
          <w:w w:val="105"/>
          <w:sz w:val="24"/>
          <w:szCs w:val="24"/>
        </w:rPr>
        <w:t xml:space="preserve"> </w:t>
      </w:r>
      <w:r>
        <w:rPr>
          <w:rFonts w:hint="default" w:ascii="Times New Roman" w:hAnsi="Times New Roman" w:cs="Times New Roman"/>
          <w:w w:val="105"/>
          <w:sz w:val="24"/>
          <w:szCs w:val="24"/>
        </w:rPr>
        <w:t xml:space="preserve">process and system and toward a model </w:t>
      </w:r>
      <w:r>
        <w:rPr>
          <w:rFonts w:hint="default" w:ascii="Times New Roman" w:hAnsi="Times New Roman" w:cs="Times New Roman"/>
          <w:w w:val="105"/>
          <w:sz w:val="24"/>
          <w:szCs w:val="24"/>
          <w:lang w:val="en-US"/>
        </w:rPr>
        <w:t>which</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looked for</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handle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by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establish</w:t>
      </w:r>
      <w:r>
        <w:rPr>
          <w:rFonts w:hint="default" w:ascii="Times New Roman" w:hAnsi="Times New Roman" w:cs="Times New Roman"/>
          <w:w w:val="105"/>
          <w:sz w:val="24"/>
          <w:szCs w:val="24"/>
        </w:rPr>
        <w:t>ing high</w:t>
      </w:r>
      <w:r>
        <w:rPr>
          <w:rFonts w:hint="default" w:ascii="Times New Roman" w:hAnsi="Times New Roman" w:cs="Times New Roman"/>
          <w:w w:val="105"/>
          <w:sz w:val="24"/>
          <w:szCs w:val="24"/>
          <w:lang w:val="en-US"/>
        </w:rPr>
        <w:t>er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dedication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within</w:t>
      </w:r>
      <w:r>
        <w:rPr>
          <w:rFonts w:hint="default" w:ascii="Times New Roman" w:hAnsi="Times New Roman" w:cs="Times New Roman"/>
          <w:w w:val="105"/>
          <w:sz w:val="24"/>
          <w:szCs w:val="24"/>
        </w:rPr>
        <w:t xml:space="preserve"> employee. Th</w:t>
      </w:r>
      <w:r>
        <w:rPr>
          <w:rFonts w:hint="default" w:ascii="Times New Roman" w:hAnsi="Times New Roman" w:cs="Times New Roman"/>
          <w:w w:val="105"/>
          <w:sz w:val="24"/>
          <w:szCs w:val="24"/>
          <w:lang w:val="en-US"/>
        </w:rPr>
        <w:t>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method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took step</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schedule the line of</w:t>
      </w:r>
      <w:r>
        <w:rPr>
          <w:rFonts w:hint="default" w:ascii="Times New Roman" w:hAnsi="Times New Roman" w:cs="Times New Roman"/>
          <w:w w:val="105"/>
          <w:sz w:val="24"/>
          <w:szCs w:val="24"/>
        </w:rPr>
        <w:t xml:space="preserve"> employee </w:t>
      </w:r>
      <w:r>
        <w:rPr>
          <w:rFonts w:hint="default" w:ascii="Times New Roman" w:hAnsi="Times New Roman" w:cs="Times New Roman"/>
          <w:w w:val="105"/>
          <w:sz w:val="24"/>
          <w:szCs w:val="24"/>
          <w:lang w:val="en-US"/>
        </w:rPr>
        <w:t>devotion</w:t>
      </w:r>
      <w:r>
        <w:rPr>
          <w:rFonts w:hint="default" w:ascii="Times New Roman" w:hAnsi="Times New Roman" w:cs="Times New Roman"/>
          <w:w w:val="105"/>
          <w:sz w:val="24"/>
          <w:szCs w:val="24"/>
        </w:rPr>
        <w:t xml:space="preserve"> at a</w:t>
      </w:r>
      <w:r>
        <w:rPr>
          <w:rFonts w:hint="default" w:ascii="Times New Roman" w:hAnsi="Times New Roman" w:cs="Times New Roman"/>
          <w:w w:val="105"/>
          <w:sz w:val="24"/>
          <w:szCs w:val="24"/>
          <w:lang w:val="en-US"/>
        </w:rPr>
        <w:t xml:space="preserve"> personnel</w:t>
      </w:r>
      <w:r>
        <w:rPr>
          <w:rFonts w:hint="default" w:ascii="Times New Roman" w:hAnsi="Times New Roman" w:cs="Times New Roman"/>
          <w:w w:val="105"/>
          <w:sz w:val="24"/>
          <w:szCs w:val="24"/>
        </w:rPr>
        <w:t xml:space="preserve"> level </w:t>
      </w:r>
      <w:r>
        <w:rPr>
          <w:rFonts w:hint="default" w:ascii="Times New Roman" w:hAnsi="Times New Roman" w:cs="Times New Roman"/>
          <w:w w:val="105"/>
          <w:sz w:val="24"/>
          <w:szCs w:val="24"/>
          <w:lang w:val="en-US"/>
        </w:rPr>
        <w:t>including</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future achievements</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strateg</w:t>
      </w:r>
      <w:r>
        <w:rPr>
          <w:rFonts w:hint="default" w:ascii="Times New Roman" w:hAnsi="Times New Roman" w:cs="Times New Roman"/>
          <w:w w:val="105"/>
          <w:sz w:val="24"/>
          <w:szCs w:val="24"/>
          <w:lang w:val="en-US"/>
        </w:rPr>
        <w:t>y</w:t>
      </w:r>
      <w:r>
        <w:rPr>
          <w:rFonts w:hint="default" w:ascii="Times New Roman" w:hAnsi="Times New Roman" w:cs="Times New Roman"/>
          <w:w w:val="105"/>
          <w:sz w:val="24"/>
          <w:szCs w:val="24"/>
        </w:rPr>
        <w:t xml:space="preserve"> of the</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company</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The</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sugges</w:t>
      </w:r>
      <w:r>
        <w:rPr>
          <w:rFonts w:hint="default" w:ascii="Times New Roman" w:hAnsi="Times New Roman" w:cs="Times New Roman"/>
          <w:w w:val="105"/>
          <w:sz w:val="24"/>
          <w:szCs w:val="24"/>
        </w:rPr>
        <w:t>tion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both</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method</w:t>
      </w:r>
      <w:r>
        <w:rPr>
          <w:rFonts w:hint="default" w:ascii="Times New Roman" w:hAnsi="Times New Roman" w:cs="Times New Roman"/>
          <w:w w:val="105"/>
          <w:sz w:val="24"/>
          <w:szCs w:val="24"/>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was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that</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3"/>
          <w:w w:val="105"/>
          <w:sz w:val="24"/>
          <w:szCs w:val="24"/>
        </w:rPr>
        <w:t>HR</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was capable</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 xml:space="preserve">by </w:t>
      </w:r>
      <w:r>
        <w:rPr>
          <w:rFonts w:hint="default" w:ascii="Times New Roman" w:hAnsi="Times New Roman" w:cs="Times New Roman"/>
          <w:w w:val="105"/>
          <w:sz w:val="24"/>
          <w:szCs w:val="24"/>
        </w:rPr>
        <w:t>the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way</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w:t>
      </w:r>
      <w:r>
        <w:rPr>
          <w:rFonts w:hint="default" w:ascii="Times New Roman" w:hAnsi="Times New Roman" w:cs="Times New Roman"/>
          <w:w w:val="105"/>
          <w:sz w:val="24"/>
          <w:szCs w:val="24"/>
          <w:lang w:val="en-US"/>
        </w:rPr>
        <w:t>o develop</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organizational</w:t>
      </w:r>
      <w:r>
        <w:rPr>
          <w:rFonts w:hint="default" w:ascii="Times New Roman" w:hAnsi="Times New Roman" w:cs="Times New Roman"/>
          <w:w w:val="105"/>
          <w:sz w:val="24"/>
          <w:szCs w:val="24"/>
          <w:lang w:val="en-US"/>
        </w:rPr>
        <w:t xml:space="preserve"> accomplishment that back to</w:t>
      </w:r>
      <w:r>
        <w:rPr>
          <w:rFonts w:hint="default" w:ascii="Times New Roman" w:hAnsi="Times New Roman" w:cs="Times New Roman"/>
          <w:w w:val="105"/>
          <w:sz w:val="24"/>
          <w:szCs w:val="24"/>
        </w:rPr>
        <w:t xml:space="preserve"> the range of </w:t>
      </w:r>
      <w:r>
        <w:rPr>
          <w:rFonts w:hint="default" w:ascii="Times New Roman" w:hAnsi="Times New Roman" w:cs="Times New Roman"/>
          <w:w w:val="105"/>
          <w:sz w:val="24"/>
          <w:szCs w:val="24"/>
          <w:lang w:val="en-US"/>
        </w:rPr>
        <w:t>function</w:t>
      </w:r>
      <w:r>
        <w:rPr>
          <w:rFonts w:hint="default" w:ascii="Times New Roman" w:hAnsi="Times New Roman" w:cs="Times New Roman"/>
          <w:w w:val="105"/>
          <w:sz w:val="24"/>
          <w:szCs w:val="24"/>
        </w:rPr>
        <w:t>s that HR m</w:t>
      </w:r>
      <w:r>
        <w:rPr>
          <w:rFonts w:hint="default" w:ascii="Times New Roman" w:hAnsi="Times New Roman" w:cs="Times New Roman"/>
          <w:w w:val="105"/>
          <w:sz w:val="24"/>
          <w:szCs w:val="24"/>
          <w:lang w:val="en-US"/>
        </w:rPr>
        <w:t>ay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authorized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seem to be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attach</w:t>
      </w:r>
      <w:r>
        <w:rPr>
          <w:rFonts w:hint="default" w:ascii="Times New Roman" w:hAnsi="Times New Roman" w:cs="Times New Roman"/>
          <w:w w:val="105"/>
          <w:sz w:val="24"/>
          <w:szCs w:val="24"/>
        </w:rPr>
        <w:t>ed in</w:t>
      </w:r>
      <w:r>
        <w:rPr>
          <w:rFonts w:hint="default" w:ascii="Times New Roman" w:hAnsi="Times New Roman" w:cs="Times New Roman"/>
          <w:w w:val="105"/>
          <w:sz w:val="24"/>
          <w:szCs w:val="24"/>
          <w:lang w:val="en-US"/>
        </w:rPr>
        <w:t>to</w:t>
      </w:r>
      <w:r>
        <w:rPr>
          <w:rFonts w:hint="default" w:ascii="Times New Roman" w:hAnsi="Times New Roman" w:cs="Times New Roman"/>
          <w:w w:val="105"/>
          <w:sz w:val="24"/>
          <w:szCs w:val="24"/>
        </w:rPr>
        <w:t xml:space="preserve"> and the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they </w:t>
      </w:r>
      <w:r>
        <w:rPr>
          <w:rFonts w:hint="default" w:ascii="Times New Roman" w:hAnsi="Times New Roman" w:cs="Times New Roman"/>
          <w:w w:val="105"/>
          <w:sz w:val="24"/>
          <w:szCs w:val="24"/>
          <w:lang w:val="en-US"/>
        </w:rPr>
        <w:t>ask</w:t>
      </w:r>
      <w:r>
        <w:rPr>
          <w:rFonts w:hint="default" w:ascii="Times New Roman" w:hAnsi="Times New Roman" w:cs="Times New Roman"/>
          <w:w w:val="105"/>
          <w:sz w:val="24"/>
          <w:szCs w:val="24"/>
        </w:rPr>
        <w:t xml:space="preserve">ed </w:t>
      </w:r>
      <w:r>
        <w:rPr>
          <w:rFonts w:hint="default" w:ascii="Times New Roman" w:hAnsi="Times New Roman" w:cs="Times New Roman"/>
          <w:w w:val="105"/>
          <w:sz w:val="24"/>
          <w:szCs w:val="24"/>
          <w:lang w:val="en-US"/>
        </w:rPr>
        <w:t xml:space="preserve">for </w:t>
      </w:r>
      <w:r>
        <w:rPr>
          <w:rFonts w:hint="default" w:ascii="Times New Roman" w:hAnsi="Times New Roman" w:cs="Times New Roman"/>
          <w:w w:val="105"/>
          <w:sz w:val="24"/>
          <w:szCs w:val="24"/>
        </w:rPr>
        <w:t>to</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handle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as this kind of</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action</w:t>
      </w:r>
      <w:r>
        <w:rPr>
          <w:rFonts w:hint="default" w:ascii="Times New Roman" w:hAnsi="Times New Roman" w:cs="Times New Roman"/>
          <w:w w:val="105"/>
          <w:sz w:val="24"/>
          <w:szCs w:val="24"/>
        </w:rPr>
        <w:t>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successful</w:t>
      </w:r>
      <w:r>
        <w:rPr>
          <w:rFonts w:hint="default" w:ascii="Times New Roman" w:hAnsi="Times New Roman" w:cs="Times New Roman"/>
          <w:w w:val="105"/>
          <w:sz w:val="24"/>
          <w:szCs w:val="24"/>
        </w:rPr>
        <w:t>ly.</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While to t</w:t>
      </w:r>
      <w:r>
        <w:rPr>
          <w:rFonts w:hint="default" w:ascii="Times New Roman" w:hAnsi="Times New Roman" w:cs="Times New Roman"/>
          <w:w w:val="105"/>
          <w:sz w:val="24"/>
          <w:szCs w:val="24"/>
        </w:rPr>
        <w:t>he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system</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information</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view</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prominence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shift</w:t>
      </w:r>
      <w:r>
        <w:rPr>
          <w:rFonts w:hint="default" w:ascii="Times New Roman" w:hAnsi="Times New Roman" w:cs="Times New Roman"/>
          <w:w w:val="105"/>
          <w:sz w:val="24"/>
          <w:szCs w:val="24"/>
        </w:rPr>
        <w:t>ed</w:t>
      </w:r>
      <w:r>
        <w:rPr>
          <w:rFonts w:hint="default" w:ascii="Times New Roman" w:hAnsi="Times New Roman" w:cs="Times New Roman"/>
          <w:w w:val="105"/>
          <w:sz w:val="24"/>
          <w:szCs w:val="24"/>
          <w:lang w:val="en-US"/>
        </w:rPr>
        <w:t xml:space="preserve"> and</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prior</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time</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away</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from</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pay</w:t>
      </w:r>
      <w:r>
        <w:rPr>
          <w:rFonts w:hint="default" w:ascii="Times New Roman" w:hAnsi="Times New Roman" w:cs="Times New Roman"/>
          <w:w w:val="105"/>
          <w:sz w:val="24"/>
          <w:szCs w:val="24"/>
          <w:lang w:val="en-US"/>
        </w:rPr>
        <w:t>-sheet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refin</w:t>
      </w:r>
      <w:r>
        <w:rPr>
          <w:rFonts w:hint="default" w:ascii="Times New Roman" w:hAnsi="Times New Roman" w:cs="Times New Roman"/>
          <w:w w:val="105"/>
          <w:sz w:val="24"/>
          <w:szCs w:val="24"/>
        </w:rPr>
        <w:t>ing</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human energy structuring</w:t>
      </w:r>
      <w:r>
        <w:rPr>
          <w:rFonts w:hint="default" w:ascii="Times New Roman" w:hAnsi="Times New Roman" w:cs="Times New Roman"/>
          <w:w w:val="105"/>
          <w:sz w:val="24"/>
          <w:szCs w:val="24"/>
        </w:rPr>
        <w:t xml:space="preserve"> toward </w:t>
      </w:r>
      <w:r>
        <w:rPr>
          <w:rFonts w:hint="default" w:ascii="Times New Roman" w:hAnsi="Times New Roman" w:cs="Times New Roman"/>
          <w:w w:val="105"/>
          <w:sz w:val="24"/>
          <w:szCs w:val="24"/>
          <w:lang w:val="en-US"/>
        </w:rPr>
        <w:t>delibe</w:t>
      </w:r>
      <w:r>
        <w:rPr>
          <w:rFonts w:hint="default" w:ascii="Times New Roman" w:hAnsi="Times New Roman" w:cs="Times New Roman"/>
          <w:w w:val="105"/>
          <w:sz w:val="24"/>
          <w:szCs w:val="24"/>
        </w:rPr>
        <w:t>ration of the employee p</w:t>
      </w:r>
      <w:r>
        <w:rPr>
          <w:rFonts w:hint="default" w:ascii="Times New Roman" w:hAnsi="Times New Roman" w:cs="Times New Roman"/>
          <w:w w:val="105"/>
          <w:sz w:val="24"/>
          <w:szCs w:val="24"/>
          <w:lang w:val="en-US"/>
        </w:rPr>
        <w:t>resentation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wheel</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how that</w:t>
      </w:r>
      <w:r>
        <w:rPr>
          <w:rFonts w:hint="default" w:ascii="Times New Roman" w:hAnsi="Times New Roman" w:cs="Times New Roman"/>
          <w:w w:val="105"/>
          <w:sz w:val="24"/>
          <w:szCs w:val="24"/>
          <w:lang w:val="en-US"/>
        </w:rPr>
        <w:t xml:space="preserve"> gave the assistance of</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haulage</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industri</w:t>
      </w:r>
      <w:r>
        <w:rPr>
          <w:rFonts w:hint="default" w:ascii="Times New Roman" w:hAnsi="Times New Roman" w:cs="Times New Roman"/>
          <w:w w:val="105"/>
          <w:sz w:val="24"/>
          <w:szCs w:val="24"/>
        </w:rPr>
        <w:t>al objective. Th</w:t>
      </w:r>
      <w:r>
        <w:rPr>
          <w:rFonts w:hint="default" w:ascii="Times New Roman" w:hAnsi="Times New Roman" w:cs="Times New Roman"/>
          <w:w w:val="105"/>
          <w:sz w:val="24"/>
          <w:szCs w:val="24"/>
          <w:lang w:val="en-US"/>
        </w:rPr>
        <w:t>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era slow</w:t>
      </w:r>
      <w:r>
        <w:rPr>
          <w:rFonts w:hint="default" w:ascii="Times New Roman" w:hAnsi="Times New Roman" w:cs="Times New Roman"/>
          <w:w w:val="105"/>
          <w:sz w:val="24"/>
          <w:szCs w:val="24"/>
        </w:rPr>
        <w:t xml:space="preserve">ly </w:t>
      </w:r>
      <w:r>
        <w:rPr>
          <w:rFonts w:hint="default" w:ascii="Times New Roman" w:hAnsi="Times New Roman" w:cs="Times New Roman"/>
          <w:w w:val="105"/>
          <w:sz w:val="24"/>
          <w:szCs w:val="24"/>
          <w:lang w:val="en-US"/>
        </w:rPr>
        <w:t>viewed</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importance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life</w:t>
      </w:r>
      <w:r>
        <w:rPr>
          <w:rFonts w:hint="default" w:ascii="Times New Roman" w:hAnsi="Times New Roman" w:cs="Times New Roman"/>
          <w:w w:val="105"/>
          <w:sz w:val="24"/>
          <w:szCs w:val="24"/>
          <w:lang w:val="en-US"/>
        </w:rPr>
        <w:t>span</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tasks</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opposes</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that</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an</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start</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justi</w:t>
      </w:r>
      <w:r>
        <w:rPr>
          <w:rFonts w:hint="default" w:ascii="Times New Roman" w:hAnsi="Times New Roman" w:cs="Times New Roman"/>
          <w:w w:val="105"/>
          <w:sz w:val="24"/>
          <w:szCs w:val="24"/>
        </w:rPr>
        <w:t xml:space="preserve">fy demand for </w:t>
      </w:r>
      <w:r>
        <w:rPr>
          <w:rFonts w:hint="default" w:ascii="Times New Roman" w:hAnsi="Times New Roman" w:cs="Times New Roman"/>
          <w:w w:val="105"/>
          <w:sz w:val="24"/>
          <w:szCs w:val="24"/>
          <w:lang w:val="en-US"/>
        </w:rPr>
        <w:t>information</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system</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activ</w:t>
      </w:r>
      <w:r>
        <w:rPr>
          <w:rFonts w:hint="default" w:ascii="Times New Roman" w:hAnsi="Times New Roman" w:cs="Times New Roman"/>
          <w:w w:val="105"/>
          <w:sz w:val="24"/>
          <w:szCs w:val="24"/>
        </w:rPr>
        <w:t xml:space="preserve">ity to </w:t>
      </w:r>
      <w:r>
        <w:rPr>
          <w:rFonts w:hint="default" w:ascii="Times New Roman" w:hAnsi="Times New Roman" w:cs="Times New Roman"/>
          <w:w w:val="105"/>
          <w:sz w:val="24"/>
          <w:szCs w:val="24"/>
          <w:lang w:val="en-US"/>
        </w:rPr>
        <w:t>assist latest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paths</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doing tasks</w:t>
      </w:r>
      <w:r>
        <w:rPr>
          <w:rFonts w:hint="default" w:cs="Times New Roman"/>
          <w:w w:val="105"/>
          <w:sz w:val="24"/>
          <w:szCs w:val="24"/>
          <w:lang w:val="en-US"/>
        </w:rPr>
        <w:t xml:space="preserve"> </w:t>
      </w:r>
      <w:r>
        <w:rPr>
          <w:rFonts w:hint="default" w:ascii="Times New Roman" w:hAnsi="Times New Roman" w:cs="Times New Roman"/>
          <w:w w:val="105"/>
          <w:sz w:val="24"/>
          <w:szCs w:val="24"/>
          <w:lang w:val="en-US"/>
        </w:rPr>
        <w:t>follows</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ens</w:t>
      </w:r>
      <w:r>
        <w:rPr>
          <w:rFonts w:hint="default" w:ascii="Times New Roman" w:hAnsi="Times New Roman" w:cs="Times New Roman"/>
          <w:w w:val="105"/>
          <w:sz w:val="24"/>
          <w:szCs w:val="24"/>
        </w:rPr>
        <w:t xml:space="preserve">ure </w:t>
      </w:r>
      <w:r>
        <w:rPr>
          <w:rFonts w:hint="default" w:ascii="Times New Roman" w:hAnsi="Times New Roman" w:cs="Times New Roman"/>
          <w:w w:val="105"/>
          <w:sz w:val="24"/>
          <w:szCs w:val="24"/>
          <w:lang w:val="en-US"/>
        </w:rPr>
        <w:t>agreement</w:t>
      </w:r>
      <w:r>
        <w:rPr>
          <w:rFonts w:hint="default" w:ascii="Times New Roman" w:hAnsi="Times New Roman" w:cs="Times New Roman"/>
          <w:w w:val="105"/>
          <w:sz w:val="24"/>
          <w:szCs w:val="24"/>
        </w:rPr>
        <w:t xml:space="preserve"> with </w:t>
      </w:r>
      <w:r>
        <w:rPr>
          <w:rFonts w:hint="default" w:ascii="Times New Roman" w:hAnsi="Times New Roman" w:cs="Times New Roman"/>
          <w:w w:val="105"/>
          <w:sz w:val="24"/>
          <w:szCs w:val="24"/>
          <w:lang w:val="en-US"/>
        </w:rPr>
        <w:t>company’s</w:t>
      </w:r>
      <w:r>
        <w:rPr>
          <w:rFonts w:hint="default" w:ascii="Times New Roman" w:hAnsi="Times New Roman" w:cs="Times New Roman"/>
          <w:w w:val="105"/>
          <w:sz w:val="24"/>
          <w:szCs w:val="24"/>
        </w:rPr>
        <w:t xml:space="preserve"> polic</w:t>
      </w:r>
      <w:r>
        <w:rPr>
          <w:rFonts w:hint="default" w:ascii="Times New Roman" w:hAnsi="Times New Roman" w:cs="Times New Roman"/>
          <w:w w:val="105"/>
          <w:sz w:val="24"/>
          <w:szCs w:val="24"/>
          <w:lang w:val="en-US"/>
        </w:rPr>
        <w:t>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Again</w:t>
      </w:r>
      <w:r>
        <w:rPr>
          <w:rFonts w:hint="default" w:ascii="Times New Roman" w:hAnsi="Times New Roman" w:cs="Times New Roman"/>
          <w:w w:val="105"/>
          <w:sz w:val="24"/>
          <w:szCs w:val="24"/>
        </w:rPr>
        <w:t>, functional</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proc</w:t>
      </w:r>
      <w:r>
        <w:rPr>
          <w:rFonts w:hint="default" w:ascii="Times New Roman" w:hAnsi="Times New Roman" w:cs="Times New Roman"/>
          <w:w w:val="105"/>
          <w:sz w:val="24"/>
          <w:szCs w:val="24"/>
          <w:lang w:val="en-US"/>
        </w:rPr>
        <w:t>edure</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 xml:space="preserve">such as accounting, buying and </w:t>
      </w:r>
      <w:r>
        <w:rPr>
          <w:rFonts w:hint="default" w:ascii="Times New Roman" w:hAnsi="Times New Roman" w:cs="Times New Roman"/>
          <w:w w:val="105"/>
          <w:sz w:val="24"/>
          <w:szCs w:val="24"/>
        </w:rPr>
        <w:t>financ</w:t>
      </w:r>
      <w:r>
        <w:rPr>
          <w:rFonts w:hint="default" w:ascii="Times New Roman" w:hAnsi="Times New Roman" w:cs="Times New Roman"/>
          <w:w w:val="105"/>
          <w:sz w:val="24"/>
          <w:szCs w:val="24"/>
          <w:lang w:val="en-US"/>
        </w:rPr>
        <w:t>ing that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m</w:t>
      </w:r>
      <w:r>
        <w:rPr>
          <w:rFonts w:hint="default" w:ascii="Times New Roman" w:hAnsi="Times New Roman" w:cs="Times New Roman"/>
          <w:w w:val="105"/>
          <w:sz w:val="24"/>
          <w:szCs w:val="24"/>
          <w:lang w:val="en-US"/>
        </w:rPr>
        <w:t>ight</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care different</w:t>
      </w:r>
      <w:r>
        <w:rPr>
          <w:rFonts w:hint="default" w:ascii="Times New Roman" w:hAnsi="Times New Roman" w:cs="Times New Roman"/>
          <w:w w:val="105"/>
          <w:sz w:val="24"/>
          <w:szCs w:val="24"/>
        </w:rPr>
        <w:t xml:space="preserve"> database and application</w:t>
      </w:r>
      <w:r>
        <w:rPr>
          <w:rFonts w:hint="default" w:ascii="Times New Roman" w:hAnsi="Times New Roman" w:cs="Times New Roman"/>
          <w:w w:val="105"/>
          <w:sz w:val="24"/>
          <w:szCs w:val="24"/>
          <w:lang w:val="en-US"/>
        </w:rPr>
        <w:t xml:space="preserve"> where those</w:t>
      </w:r>
      <w:r>
        <w:rPr>
          <w:rFonts w:hint="default" w:ascii="Times New Roman" w:hAnsi="Times New Roman" w:cs="Times New Roman"/>
          <w:w w:val="105"/>
          <w:sz w:val="24"/>
          <w:szCs w:val="24"/>
        </w:rPr>
        <w:t xml:space="preserve"> are </w:t>
      </w:r>
      <w:r>
        <w:rPr>
          <w:rFonts w:hint="default" w:ascii="Times New Roman" w:hAnsi="Times New Roman" w:cs="Times New Roman"/>
          <w:w w:val="105"/>
          <w:sz w:val="24"/>
          <w:szCs w:val="24"/>
          <w:lang w:val="en-US"/>
        </w:rPr>
        <w:t>desegrega</w:t>
      </w:r>
      <w:r>
        <w:rPr>
          <w:rFonts w:hint="default" w:ascii="Times New Roman" w:hAnsi="Times New Roman" w:cs="Times New Roman"/>
          <w:w w:val="105"/>
          <w:sz w:val="24"/>
          <w:szCs w:val="24"/>
        </w:rPr>
        <w:t xml:space="preserve">ted in </w:t>
      </w:r>
      <w:r>
        <w:rPr>
          <w:rFonts w:hint="default" w:ascii="Times New Roman" w:hAnsi="Times New Roman" w:cs="Times New Roman"/>
          <w:w w:val="105"/>
          <w:sz w:val="24"/>
          <w:szCs w:val="24"/>
          <w:lang w:val="en-US"/>
        </w:rPr>
        <w:t>convenient</w:t>
      </w:r>
      <w:r>
        <w:rPr>
          <w:rFonts w:hint="default" w:ascii="Times New Roman" w:hAnsi="Times New Roman" w:cs="Times New Roman"/>
          <w:w w:val="105"/>
          <w:sz w:val="24"/>
          <w:szCs w:val="24"/>
        </w:rPr>
        <w:t xml:space="preserve"> presentations for </w:t>
      </w:r>
      <w:r>
        <w:rPr>
          <w:rFonts w:hint="default" w:ascii="Times New Roman" w:hAnsi="Times New Roman" w:cs="Times New Roman"/>
          <w:w w:val="105"/>
          <w:sz w:val="24"/>
          <w:szCs w:val="24"/>
          <w:lang w:val="en-US"/>
        </w:rPr>
        <w:t>purchaser</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growing</w:t>
      </w:r>
      <w:r>
        <w:rPr>
          <w:rFonts w:hint="default" w:ascii="Times New Roman" w:hAnsi="Times New Roman" w:cs="Times New Roman"/>
          <w:w w:val="105"/>
          <w:sz w:val="24"/>
          <w:szCs w:val="24"/>
        </w:rPr>
        <w:t xml:space="preserve"> level of </w:t>
      </w:r>
      <w:r>
        <w:rPr>
          <w:rFonts w:hint="default" w:ascii="Times New Roman" w:hAnsi="Times New Roman" w:cs="Times New Roman"/>
          <w:w w:val="105"/>
          <w:sz w:val="24"/>
          <w:szCs w:val="24"/>
          <w:lang w:val="en-US"/>
        </w:rPr>
        <w:t>mechaniza</w:t>
      </w:r>
      <w:r>
        <w:rPr>
          <w:rFonts w:hint="default" w:ascii="Times New Roman" w:hAnsi="Times New Roman" w:cs="Times New Roman"/>
          <w:w w:val="105"/>
          <w:sz w:val="24"/>
          <w:szCs w:val="24"/>
        </w:rPr>
        <w:t xml:space="preserve">tion </w:t>
      </w:r>
      <w:r>
        <w:rPr>
          <w:rFonts w:hint="default" w:ascii="Times New Roman" w:hAnsi="Times New Roman" w:cs="Times New Roman"/>
          <w:w w:val="105"/>
          <w:sz w:val="24"/>
          <w:szCs w:val="24"/>
          <w:lang w:val="en-US"/>
        </w:rPr>
        <w:t>happen</w:t>
      </w:r>
      <w:r>
        <w:rPr>
          <w:rFonts w:hint="default" w:ascii="Times New Roman" w:hAnsi="Times New Roman" w:cs="Times New Roman"/>
          <w:w w:val="105"/>
          <w:sz w:val="24"/>
          <w:szCs w:val="24"/>
        </w:rPr>
        <w:t xml:space="preserve">s with </w:t>
      </w:r>
      <w:r>
        <w:rPr>
          <w:rFonts w:hint="default" w:ascii="Times New Roman" w:hAnsi="Times New Roman" w:cs="Times New Roman"/>
          <w:w w:val="105"/>
          <w:sz w:val="24"/>
          <w:szCs w:val="24"/>
          <w:lang w:val="en-US"/>
        </w:rPr>
        <w:t>logistics network</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desegregated</w:t>
      </w:r>
      <w:r>
        <w:rPr>
          <w:rFonts w:hint="default" w:ascii="Times New Roman" w:hAnsi="Times New Roman" w:cs="Times New Roman"/>
          <w:w w:val="105"/>
          <w:sz w:val="24"/>
          <w:szCs w:val="24"/>
        </w:rPr>
        <w:t xml:space="preserve">, which </w:t>
      </w:r>
      <w:r>
        <w:rPr>
          <w:rFonts w:hint="default" w:ascii="Times New Roman" w:hAnsi="Times New Roman" w:cs="Times New Roman"/>
          <w:w w:val="105"/>
          <w:sz w:val="24"/>
          <w:szCs w:val="24"/>
          <w:lang w:val="en-US"/>
        </w:rPr>
        <w:t>give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the capabilities to the companie</w:t>
      </w:r>
      <w:r>
        <w:rPr>
          <w:rFonts w:hint="default" w:ascii="Times New Roman" w:hAnsi="Times New Roman" w:cs="Times New Roman"/>
          <w:w w:val="105"/>
          <w:sz w:val="24"/>
          <w:szCs w:val="24"/>
        </w:rPr>
        <w:t>s to coo</w:t>
      </w:r>
      <w:r>
        <w:rPr>
          <w:rFonts w:hint="default" w:ascii="Times New Roman" w:hAnsi="Times New Roman" w:cs="Times New Roman"/>
          <w:w w:val="105"/>
          <w:sz w:val="24"/>
          <w:szCs w:val="24"/>
          <w:lang w:val="en-US"/>
        </w:rPr>
        <w:t>perate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w:t>
      </w:r>
      <w:r>
        <w:rPr>
          <w:rFonts w:hint="default" w:ascii="Times New Roman" w:hAnsi="Times New Roman" w:cs="Times New Roman"/>
          <w:w w:val="105"/>
          <w:sz w:val="24"/>
          <w:szCs w:val="24"/>
        </w:rPr>
        <w:t xml:space="preserve">uman </w:t>
      </w:r>
      <w:r>
        <w:rPr>
          <w:rFonts w:hint="default" w:ascii="Times New Roman" w:hAnsi="Times New Roman" w:cs="Times New Roman"/>
          <w:w w:val="105"/>
          <w:sz w:val="24"/>
          <w:szCs w:val="24"/>
          <w:lang w:val="en-US"/>
        </w:rPr>
        <w:t>R</w:t>
      </w:r>
      <w:r>
        <w:rPr>
          <w:rFonts w:hint="default" w:ascii="Times New Roman" w:hAnsi="Times New Roman" w:cs="Times New Roman"/>
          <w:w w:val="105"/>
          <w:sz w:val="24"/>
          <w:szCs w:val="24"/>
        </w:rPr>
        <w:t xml:space="preserve">esource </w:t>
      </w:r>
      <w:r>
        <w:rPr>
          <w:rFonts w:hint="default" w:ascii="Times New Roman" w:hAnsi="Times New Roman" w:cs="Times New Roman"/>
          <w:w w:val="105"/>
          <w:sz w:val="24"/>
          <w:szCs w:val="24"/>
          <w:lang w:val="en-US"/>
        </w:rPr>
        <w:t>P</w:t>
      </w:r>
      <w:r>
        <w:rPr>
          <w:rFonts w:hint="default" w:ascii="Times New Roman" w:hAnsi="Times New Roman" w:cs="Times New Roman"/>
          <w:w w:val="105"/>
          <w:sz w:val="24"/>
          <w:szCs w:val="24"/>
        </w:rPr>
        <w:t>rocesses</w:t>
      </w:r>
      <w:r>
        <w:rPr>
          <w:rFonts w:hint="default" w:ascii="Times New Roman" w:hAnsi="Times New Roman" w:cs="Times New Roman"/>
          <w:w w:val="105"/>
          <w:sz w:val="24"/>
          <w:szCs w:val="24"/>
          <w:lang w:val="en-US"/>
        </w:rPr>
        <w:t xml:space="preserve"> such as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en</w:t>
      </w:r>
      <w:r>
        <w:rPr>
          <w:rFonts w:hint="default" w:ascii="Times New Roman" w:hAnsi="Times New Roman" w:cs="Times New Roman"/>
          <w:w w:val="105"/>
          <w:sz w:val="24"/>
          <w:szCs w:val="24"/>
        </w:rPr>
        <w:t xml:space="preserve">suring quality using </w:t>
      </w:r>
      <w:r>
        <w:rPr>
          <w:rFonts w:hint="default" w:ascii="Times New Roman" w:hAnsi="Times New Roman" w:cs="Times New Roman"/>
          <w:w w:val="105"/>
          <w:sz w:val="24"/>
          <w:szCs w:val="24"/>
          <w:lang w:val="en-US"/>
        </w:rPr>
        <w:t xml:space="preserve">through </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ame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accomplishment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evaluation</w:t>
      </w:r>
      <w:r>
        <w:rPr>
          <w:rFonts w:hint="default" w:ascii="Times New Roman" w:hAnsi="Times New Roman" w:cs="Times New Roman"/>
          <w:w w:val="105"/>
          <w:sz w:val="24"/>
          <w:szCs w:val="24"/>
        </w:rPr>
        <w:t xml:space="preserve"> process </w:t>
      </w:r>
      <w:r>
        <w:rPr>
          <w:rFonts w:hint="default" w:ascii="Times New Roman" w:hAnsi="Times New Roman" w:cs="Times New Roman"/>
          <w:w w:val="105"/>
          <w:sz w:val="24"/>
          <w:szCs w:val="24"/>
          <w:lang w:val="en-US"/>
        </w:rPr>
        <w:t>within</w:t>
      </w:r>
      <w:r>
        <w:rPr>
          <w:rFonts w:hint="default" w:ascii="Times New Roman" w:hAnsi="Times New Roman" w:cs="Times New Roman"/>
          <w:w w:val="105"/>
          <w:sz w:val="24"/>
          <w:szCs w:val="24"/>
        </w:rPr>
        <w:t xml:space="preserve"> supplier and distributor</w:t>
      </w:r>
      <w:r>
        <w:rPr>
          <w:rFonts w:hint="default" w:ascii="Times New Roman" w:hAnsi="Times New Roman" w:cs="Times New Roman"/>
          <w:w w:val="105"/>
          <w:sz w:val="24"/>
          <w:szCs w:val="24"/>
          <w:lang w:val="en-US"/>
        </w:rPr>
        <w:t>, develop</w:t>
      </w:r>
      <w:r>
        <w:rPr>
          <w:rFonts w:hint="default" w:ascii="Times New Roman" w:hAnsi="Times New Roman" w:cs="Times New Roman"/>
          <w:w w:val="105"/>
          <w:sz w:val="24"/>
          <w:szCs w:val="24"/>
        </w:rPr>
        <w:t xml:space="preserve">ing </w:t>
      </w:r>
      <w:r>
        <w:rPr>
          <w:rFonts w:hint="default" w:ascii="Times New Roman" w:hAnsi="Times New Roman" w:cs="Times New Roman"/>
          <w:w w:val="105"/>
          <w:sz w:val="24"/>
          <w:szCs w:val="24"/>
          <w:lang w:val="en-US"/>
        </w:rPr>
        <w:t>coherence</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potency</w:t>
      </w:r>
      <w:r>
        <w:rPr>
          <w:rFonts w:hint="default" w:ascii="Times New Roman" w:hAnsi="Times New Roman" w:cs="Times New Roman"/>
          <w:w w:val="105"/>
          <w:sz w:val="24"/>
          <w:szCs w:val="24"/>
        </w:rPr>
        <w:t xml:space="preserve"> along the </w:t>
      </w:r>
      <w:r>
        <w:rPr>
          <w:rFonts w:hint="default" w:ascii="Times New Roman" w:hAnsi="Times New Roman" w:cs="Times New Roman"/>
          <w:w w:val="105"/>
          <w:sz w:val="24"/>
          <w:szCs w:val="24"/>
          <w:lang w:val="en-US"/>
        </w:rPr>
        <w:t>whole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critical-path method</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Third</w:t>
      </w:r>
      <w:r>
        <w:rPr>
          <w:rFonts w:hint="default" w:ascii="Times New Roman" w:hAnsi="Times New Roman" w:cs="Times New Roman"/>
          <w:w w:val="105"/>
          <w:sz w:val="24"/>
          <w:szCs w:val="24"/>
          <w:lang w:val="en-US"/>
        </w:rPr>
        <w:t>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high</w:t>
      </w:r>
      <w:r>
        <w:rPr>
          <w:rFonts w:hint="default" w:ascii="Times New Roman" w:hAnsi="Times New Roman" w:cs="Times New Roman"/>
          <w:w w:val="105"/>
          <w:sz w:val="24"/>
          <w:szCs w:val="24"/>
          <w:lang w:val="en-US"/>
        </w:rPr>
        <w:t xml:space="preserve">er </w:t>
      </w:r>
      <w:r>
        <w:rPr>
          <w:rFonts w:hint="default" w:ascii="Times New Roman" w:hAnsi="Times New Roman" w:cs="Times New Roman"/>
          <w:w w:val="105"/>
          <w:sz w:val="24"/>
          <w:szCs w:val="24"/>
        </w:rPr>
        <w:t>level form of HRIS in</w:t>
      </w:r>
      <w:r>
        <w:rPr>
          <w:rFonts w:hint="default" w:ascii="Times New Roman" w:hAnsi="Times New Roman" w:cs="Times New Roman"/>
          <w:w w:val="105"/>
          <w:sz w:val="24"/>
          <w:szCs w:val="24"/>
          <w:lang w:val="en-US"/>
        </w:rPr>
        <w:t>clud</w:t>
      </w:r>
      <w:r>
        <w:rPr>
          <w:rFonts w:hint="default" w:ascii="Times New Roman" w:hAnsi="Times New Roman" w:cs="Times New Roman"/>
          <w:w w:val="105"/>
          <w:sz w:val="24"/>
          <w:szCs w:val="24"/>
        </w:rPr>
        <w:t xml:space="preserve">es </w:t>
      </w:r>
      <w:r>
        <w:rPr>
          <w:rFonts w:hint="default" w:ascii="Times New Roman" w:hAnsi="Times New Roman" w:cs="Times New Roman"/>
          <w:w w:val="105"/>
          <w:sz w:val="24"/>
          <w:szCs w:val="24"/>
          <w:lang w:val="en-US"/>
        </w:rPr>
        <w:t>change</w:t>
      </w:r>
      <w:r>
        <w:rPr>
          <w:rFonts w:hint="default" w:ascii="Times New Roman" w:hAnsi="Times New Roman" w:cs="Times New Roman"/>
          <w:w w:val="105"/>
          <w:sz w:val="24"/>
          <w:szCs w:val="24"/>
        </w:rPr>
        <w:t xml:space="preserve"> of the </w:t>
      </w:r>
      <w:r>
        <w:rPr>
          <w:rFonts w:hint="default" w:ascii="Times New Roman" w:hAnsi="Times New Roman" w:cs="Times New Roman"/>
          <w:w w:val="105"/>
          <w:sz w:val="24"/>
          <w:szCs w:val="24"/>
          <w:lang w:val="en-US"/>
        </w:rPr>
        <w:t>H</w:t>
      </w:r>
      <w:r>
        <w:rPr>
          <w:rFonts w:hint="default" w:ascii="Times New Roman" w:hAnsi="Times New Roman" w:cs="Times New Roman"/>
          <w:w w:val="105"/>
          <w:sz w:val="24"/>
          <w:szCs w:val="24"/>
        </w:rPr>
        <w:t xml:space="preserve">uman </w:t>
      </w:r>
      <w:r>
        <w:rPr>
          <w:rFonts w:hint="default" w:ascii="Times New Roman" w:hAnsi="Times New Roman" w:cs="Times New Roman"/>
          <w:w w:val="105"/>
          <w:sz w:val="24"/>
          <w:szCs w:val="24"/>
          <w:lang w:val="en-US"/>
        </w:rPr>
        <w:t>R</w:t>
      </w:r>
      <w:r>
        <w:rPr>
          <w:rFonts w:hint="default" w:ascii="Times New Roman" w:hAnsi="Times New Roman" w:cs="Times New Roman"/>
          <w:w w:val="105"/>
          <w:sz w:val="24"/>
          <w:szCs w:val="24"/>
        </w:rPr>
        <w:t xml:space="preserve">esource </w:t>
      </w:r>
      <w:r>
        <w:rPr>
          <w:rFonts w:hint="default" w:ascii="Times New Roman" w:hAnsi="Times New Roman" w:cs="Times New Roman"/>
          <w:w w:val="105"/>
          <w:sz w:val="24"/>
          <w:szCs w:val="24"/>
          <w:lang w:val="en-US"/>
        </w:rPr>
        <w:t>activity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While to</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mechanized</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change</w:t>
      </w:r>
      <w:r>
        <w:rPr>
          <w:rFonts w:hint="default" w:ascii="Times New Roman" w:hAnsi="Times New Roman" w:cs="Times New Roman"/>
          <w:w w:val="105"/>
          <w:sz w:val="24"/>
          <w:szCs w:val="24"/>
        </w:rPr>
        <w:t xml:space="preserve">, HRIS </w:t>
      </w:r>
      <w:r>
        <w:rPr>
          <w:rFonts w:hint="default" w:ascii="Times New Roman" w:hAnsi="Times New Roman" w:cs="Times New Roman"/>
          <w:w w:val="105"/>
          <w:sz w:val="24"/>
          <w:szCs w:val="24"/>
          <w:lang w:val="en-US"/>
        </w:rPr>
        <w:t>start</w:t>
      </w:r>
      <w:r>
        <w:rPr>
          <w:rFonts w:hint="default" w:ascii="Times New Roman" w:hAnsi="Times New Roman" w:cs="Times New Roman"/>
          <w:w w:val="105"/>
          <w:sz w:val="24"/>
          <w:szCs w:val="24"/>
        </w:rPr>
        <w:t xml:space="preserve">s to </w:t>
      </w:r>
      <w:r>
        <w:rPr>
          <w:rFonts w:hint="default" w:ascii="Times New Roman" w:hAnsi="Times New Roman" w:cs="Times New Roman"/>
          <w:w w:val="105"/>
          <w:sz w:val="24"/>
          <w:szCs w:val="24"/>
          <w:lang w:val="en-US"/>
        </w:rPr>
        <w:t>shift under</w:t>
      </w:r>
      <w:r>
        <w:rPr>
          <w:rFonts w:hint="default" w:ascii="Times New Roman" w:hAnsi="Times New Roman" w:cs="Times New Roman"/>
          <w:w w:val="105"/>
          <w:sz w:val="24"/>
          <w:szCs w:val="24"/>
        </w:rPr>
        <w:t xml:space="preserve"> it</w:t>
      </w:r>
      <w:r>
        <w:rPr>
          <w:rFonts w:hint="default" w:ascii="Times New Roman" w:hAnsi="Times New Roman" w:cs="Times New Roman"/>
          <w:w w:val="105"/>
          <w:sz w:val="24"/>
          <w:szCs w:val="24"/>
          <w:lang w:val="en-US"/>
        </w:rPr>
        <w:t>’</w:t>
      </w:r>
      <w:r>
        <w:rPr>
          <w:rFonts w:hint="default" w:ascii="Times New Roman" w:hAnsi="Times New Roman" w:cs="Times New Roman"/>
          <w:w w:val="105"/>
          <w:sz w:val="24"/>
          <w:szCs w:val="24"/>
        </w:rPr>
        <w:t xml:space="preserve">s more </w:t>
      </w:r>
      <w:r>
        <w:rPr>
          <w:rFonts w:hint="default" w:ascii="Times New Roman" w:hAnsi="Times New Roman" w:cs="Times New Roman"/>
          <w:w w:val="105"/>
          <w:sz w:val="24"/>
          <w:szCs w:val="24"/>
          <w:lang w:val="en-US"/>
        </w:rPr>
        <w:t>conven</w:t>
      </w:r>
      <w:r>
        <w:rPr>
          <w:rFonts w:hint="default" w:ascii="Times New Roman" w:hAnsi="Times New Roman" w:cs="Times New Roman"/>
          <w:w w:val="105"/>
          <w:sz w:val="24"/>
          <w:szCs w:val="24"/>
        </w:rPr>
        <w:t>tional foc</w:t>
      </w:r>
      <w:r>
        <w:rPr>
          <w:rFonts w:hint="default" w:ascii="Times New Roman" w:hAnsi="Times New Roman" w:cs="Times New Roman"/>
          <w:w w:val="105"/>
          <w:sz w:val="24"/>
          <w:szCs w:val="24"/>
          <w:lang w:val="en-US"/>
        </w:rPr>
        <w:t>al point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Where i</w:t>
      </w:r>
      <w:r>
        <w:rPr>
          <w:rFonts w:hint="default" w:ascii="Times New Roman" w:hAnsi="Times New Roman" w:cs="Times New Roman"/>
          <w:w w:val="105"/>
          <w:sz w:val="24"/>
          <w:szCs w:val="24"/>
        </w:rPr>
        <w:t xml:space="preserve">n the </w:t>
      </w:r>
      <w:r>
        <w:rPr>
          <w:rFonts w:hint="default" w:ascii="Times New Roman" w:hAnsi="Times New Roman" w:cs="Times New Roman"/>
          <w:w w:val="105"/>
          <w:sz w:val="24"/>
          <w:szCs w:val="24"/>
          <w:lang w:val="en-US"/>
        </w:rPr>
        <w:t>turn around</w:t>
      </w:r>
      <w:r>
        <w:rPr>
          <w:rFonts w:hint="default" w:ascii="Times New Roman" w:hAnsi="Times New Roman" w:cs="Times New Roman"/>
          <w:w w:val="105"/>
          <w:sz w:val="24"/>
          <w:szCs w:val="24"/>
        </w:rPr>
        <w:t xml:space="preserve"> form, HRIS </w:t>
      </w:r>
      <w:r>
        <w:rPr>
          <w:rFonts w:hint="default" w:ascii="Times New Roman" w:hAnsi="Times New Roman" w:cs="Times New Roman"/>
          <w:w w:val="105"/>
          <w:sz w:val="24"/>
          <w:szCs w:val="24"/>
          <w:lang w:val="en-US"/>
        </w:rPr>
        <w:t>discharg</w:t>
      </w:r>
      <w:r>
        <w:rPr>
          <w:rFonts w:hint="default" w:ascii="Times New Roman" w:hAnsi="Times New Roman" w:cs="Times New Roman"/>
          <w:w w:val="105"/>
          <w:sz w:val="24"/>
          <w:szCs w:val="24"/>
        </w:rPr>
        <w:t xml:space="preserve">es the </w:t>
      </w:r>
      <w:r>
        <w:rPr>
          <w:rFonts w:hint="default" w:ascii="Times New Roman" w:hAnsi="Times New Roman" w:cs="Times New Roman"/>
          <w:w w:val="105"/>
          <w:sz w:val="24"/>
          <w:szCs w:val="24"/>
          <w:lang w:val="en-US"/>
        </w:rPr>
        <w:t>H</w:t>
      </w:r>
      <w:r>
        <w:rPr>
          <w:rFonts w:hint="default" w:ascii="Times New Roman" w:hAnsi="Times New Roman" w:cs="Times New Roman"/>
          <w:w w:val="105"/>
          <w:sz w:val="24"/>
          <w:szCs w:val="24"/>
        </w:rPr>
        <w:t xml:space="preserve">uman </w:t>
      </w:r>
      <w:r>
        <w:rPr>
          <w:rFonts w:hint="default" w:ascii="Times New Roman" w:hAnsi="Times New Roman" w:cs="Times New Roman"/>
          <w:w w:val="105"/>
          <w:sz w:val="24"/>
          <w:szCs w:val="24"/>
          <w:lang w:val="en-US"/>
        </w:rPr>
        <w:t>R</w:t>
      </w:r>
      <w:r>
        <w:rPr>
          <w:rFonts w:hint="default" w:ascii="Times New Roman" w:hAnsi="Times New Roman" w:cs="Times New Roman"/>
          <w:w w:val="105"/>
          <w:sz w:val="24"/>
          <w:szCs w:val="24"/>
        </w:rPr>
        <w:t xml:space="preserve">esources </w:t>
      </w:r>
      <w:r>
        <w:rPr>
          <w:rFonts w:hint="default" w:ascii="Times New Roman" w:hAnsi="Times New Roman" w:cs="Times New Roman"/>
          <w:w w:val="105"/>
          <w:sz w:val="24"/>
          <w:szCs w:val="24"/>
          <w:lang w:val="en-US"/>
        </w:rPr>
        <w:t>tasks</w:t>
      </w:r>
      <w:r>
        <w:rPr>
          <w:rFonts w:hint="default" w:ascii="Times New Roman" w:hAnsi="Times New Roman" w:cs="Times New Roman"/>
          <w:w w:val="105"/>
          <w:sz w:val="24"/>
          <w:szCs w:val="24"/>
        </w:rPr>
        <w:t xml:space="preserve"> from its </w:t>
      </w:r>
      <w:r>
        <w:rPr>
          <w:rFonts w:hint="default" w:ascii="Times New Roman" w:hAnsi="Times New Roman" w:cs="Times New Roman"/>
          <w:w w:val="105"/>
          <w:sz w:val="24"/>
          <w:szCs w:val="24"/>
          <w:lang w:val="en-US"/>
        </w:rPr>
        <w:t>func</w:t>
      </w:r>
      <w:r>
        <w:rPr>
          <w:rFonts w:hint="default" w:ascii="Times New Roman" w:hAnsi="Times New Roman" w:cs="Times New Roman"/>
          <w:w w:val="105"/>
          <w:sz w:val="24"/>
          <w:szCs w:val="24"/>
        </w:rPr>
        <w:t xml:space="preserve">tional </w:t>
      </w:r>
      <w:r>
        <w:rPr>
          <w:rFonts w:hint="default" w:ascii="Times New Roman" w:hAnsi="Times New Roman" w:cs="Times New Roman"/>
          <w:w w:val="105"/>
          <w:sz w:val="24"/>
          <w:szCs w:val="24"/>
          <w:lang w:val="en-US"/>
        </w:rPr>
        <w:t>pivot</w:t>
      </w:r>
      <w:r>
        <w:rPr>
          <w:rFonts w:hint="default" w:ascii="Times New Roman" w:hAnsi="Times New Roman" w:cs="Times New Roman"/>
          <w:w w:val="105"/>
          <w:sz w:val="24"/>
          <w:szCs w:val="24"/>
        </w:rPr>
        <w:t xml:space="preserve"> and re</w:t>
      </w:r>
      <w:r>
        <w:rPr>
          <w:rFonts w:hint="default" w:ascii="Times New Roman" w:hAnsi="Times New Roman" w:cs="Times New Roman"/>
          <w:w w:val="105"/>
          <w:sz w:val="24"/>
          <w:szCs w:val="24"/>
          <w:lang w:val="en-US"/>
        </w:rPr>
        <w:t>allocate</w:t>
      </w:r>
      <w:r>
        <w:rPr>
          <w:rFonts w:hint="default" w:ascii="Times New Roman" w:hAnsi="Times New Roman" w:cs="Times New Roman"/>
          <w:w w:val="105"/>
          <w:sz w:val="24"/>
          <w:szCs w:val="24"/>
        </w:rPr>
        <w:t>s it toward</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 a strategic one. </w:t>
      </w:r>
      <w:r>
        <w:rPr>
          <w:rFonts w:hint="default" w:ascii="Times New Roman" w:hAnsi="Times New Roman" w:cs="Times New Roman"/>
          <w:w w:val="105"/>
          <w:sz w:val="24"/>
          <w:szCs w:val="24"/>
          <w:lang w:val="en-US"/>
        </w:rPr>
        <w:t>A scholar found out</w:t>
      </w:r>
      <w:r>
        <w:rPr>
          <w:rFonts w:hint="default" w:ascii="Times New Roman" w:hAnsi="Times New Roman" w:cs="Times New Roman"/>
          <w:w w:val="105"/>
          <w:sz w:val="24"/>
          <w:szCs w:val="24"/>
        </w:rPr>
        <w:t xml:space="preserve"> three </w:t>
      </w:r>
      <w:r>
        <w:rPr>
          <w:rFonts w:hint="default" w:ascii="Times New Roman" w:hAnsi="Times New Roman" w:cs="Times New Roman"/>
          <w:w w:val="105"/>
          <w:sz w:val="24"/>
          <w:szCs w:val="24"/>
          <w:lang w:val="en-US"/>
        </w:rPr>
        <w:t>kind</w:t>
      </w:r>
      <w:r>
        <w:rPr>
          <w:rFonts w:hint="default" w:ascii="Times New Roman" w:hAnsi="Times New Roman" w:cs="Times New Roman"/>
          <w:w w:val="105"/>
          <w:sz w:val="24"/>
          <w:szCs w:val="24"/>
        </w:rPr>
        <w:t xml:space="preserve">s of </w:t>
      </w:r>
      <w:r>
        <w:rPr>
          <w:rFonts w:hint="default" w:ascii="Times New Roman" w:hAnsi="Times New Roman" w:cs="Times New Roman"/>
          <w:w w:val="105"/>
          <w:sz w:val="24"/>
          <w:szCs w:val="24"/>
          <w:lang w:val="en-US"/>
        </w:rPr>
        <w:t>tasks</w:t>
      </w:r>
      <w:r>
        <w:rPr>
          <w:rFonts w:hint="default" w:ascii="Times New Roman" w:hAnsi="Times New Roman" w:cs="Times New Roman"/>
          <w:w w:val="105"/>
          <w:sz w:val="24"/>
          <w:szCs w:val="24"/>
        </w:rPr>
        <w:t xml:space="preserve"> for </w:t>
      </w:r>
      <w:r>
        <w:rPr>
          <w:rFonts w:hint="default" w:ascii="Times New Roman" w:hAnsi="Times New Roman" w:cs="Times New Roman"/>
          <w:w w:val="105"/>
          <w:sz w:val="24"/>
          <w:szCs w:val="24"/>
          <w:lang w:val="en-US"/>
        </w:rPr>
        <w:t>H</w:t>
      </w:r>
      <w:r>
        <w:rPr>
          <w:rFonts w:hint="default" w:ascii="Times New Roman" w:hAnsi="Times New Roman" w:cs="Times New Roman"/>
          <w:w w:val="105"/>
          <w:sz w:val="24"/>
          <w:szCs w:val="24"/>
        </w:rPr>
        <w:t xml:space="preserve">uman </w:t>
      </w:r>
      <w:r>
        <w:rPr>
          <w:rFonts w:hint="default" w:ascii="Times New Roman" w:hAnsi="Times New Roman" w:cs="Times New Roman"/>
          <w:w w:val="105"/>
          <w:sz w:val="24"/>
          <w:szCs w:val="24"/>
          <w:lang w:val="en-US"/>
        </w:rPr>
        <w:t>R</w:t>
      </w:r>
      <w:r>
        <w:rPr>
          <w:rFonts w:hint="default" w:ascii="Times New Roman" w:hAnsi="Times New Roman" w:cs="Times New Roman"/>
          <w:w w:val="105"/>
          <w:sz w:val="24"/>
          <w:szCs w:val="24"/>
        </w:rPr>
        <w:t>esources in this</w:t>
      </w:r>
      <w:r>
        <w:rPr>
          <w:rFonts w:hint="default" w:ascii="Times New Roman" w:hAnsi="Times New Roman" w:cs="Times New Roman"/>
          <w:w w:val="105"/>
          <w:sz w:val="24"/>
          <w:szCs w:val="24"/>
          <w:lang w:val="en-US"/>
        </w:rPr>
        <w:t xml:space="preserve"> changing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pattern like </w:t>
      </w:r>
      <w:r>
        <w:rPr>
          <w:rFonts w:hint="default" w:ascii="Times New Roman" w:hAnsi="Times New Roman" w:cs="Times New Roman"/>
          <w:w w:val="105"/>
          <w:sz w:val="24"/>
          <w:szCs w:val="24"/>
        </w:rPr>
        <w:t>strategi</w:t>
      </w:r>
      <w:r>
        <w:rPr>
          <w:rFonts w:hint="default" w:ascii="Times New Roman" w:hAnsi="Times New Roman" w:cs="Times New Roman"/>
          <w:w w:val="105"/>
          <w:sz w:val="24"/>
          <w:szCs w:val="24"/>
          <w:lang w:val="en-US"/>
        </w:rPr>
        <w:t>cally join</w:t>
      </w:r>
      <w:r>
        <w:rPr>
          <w:rFonts w:hint="default" w:ascii="Times New Roman" w:hAnsi="Times New Roman" w:cs="Times New Roman"/>
          <w:w w:val="105"/>
          <w:sz w:val="24"/>
          <w:szCs w:val="24"/>
        </w:rPr>
        <w:t xml:space="preserve">ing with line business; </w:t>
      </w:r>
      <w:r>
        <w:rPr>
          <w:rFonts w:hint="default" w:ascii="Times New Roman" w:hAnsi="Times New Roman" w:cs="Times New Roman"/>
          <w:w w:val="105"/>
          <w:sz w:val="24"/>
          <w:szCs w:val="24"/>
          <w:lang w:val="en-US"/>
        </w:rPr>
        <w:t>mak</w:t>
      </w:r>
      <w:r>
        <w:rPr>
          <w:rFonts w:hint="default" w:ascii="Times New Roman" w:hAnsi="Times New Roman" w:cs="Times New Roman"/>
          <w:w w:val="105"/>
          <w:sz w:val="24"/>
          <w:szCs w:val="24"/>
        </w:rPr>
        <w:t>ing cent</w:t>
      </w:r>
      <w:r>
        <w:rPr>
          <w:rFonts w:hint="default" w:ascii="Times New Roman" w:hAnsi="Times New Roman" w:cs="Times New Roman"/>
          <w:w w:val="105"/>
          <w:sz w:val="24"/>
          <w:szCs w:val="24"/>
          <w:lang w:val="en-US"/>
        </w:rPr>
        <w:t>er</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skills</w:t>
      </w:r>
      <w:r>
        <w:rPr>
          <w:rFonts w:hint="default" w:ascii="Times New Roman" w:hAnsi="Times New Roman" w:cs="Times New Roman"/>
          <w:w w:val="105"/>
          <w:sz w:val="24"/>
          <w:szCs w:val="24"/>
        </w:rPr>
        <w:t>; and service c</w:t>
      </w:r>
      <w:r>
        <w:rPr>
          <w:rFonts w:hint="default" w:ascii="Times New Roman" w:hAnsi="Times New Roman" w:cs="Times New Roman"/>
          <w:w w:val="105"/>
          <w:sz w:val="24"/>
          <w:szCs w:val="24"/>
          <w:lang w:val="en-US"/>
        </w:rPr>
        <w:t>ore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management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Tak</w:t>
      </w:r>
      <w:r>
        <w:rPr>
          <w:rFonts w:hint="default" w:ascii="Times New Roman" w:hAnsi="Times New Roman" w:cs="Times New Roman"/>
          <w:w w:val="105"/>
          <w:sz w:val="24"/>
          <w:szCs w:val="24"/>
        </w:rPr>
        <w:t>ing non</w:t>
      </w:r>
      <w:r>
        <w:rPr>
          <w:rFonts w:hint="default" w:ascii="Times New Roman" w:hAnsi="Times New Roman" w:cs="Times New Roman"/>
          <w:w w:val="105"/>
          <w:sz w:val="24"/>
          <w:szCs w:val="24"/>
          <w:lang w:val="en-US"/>
        </w:rPr>
        <w:t>-</w:t>
      </w:r>
      <w:r>
        <w:rPr>
          <w:rFonts w:hint="default" w:ascii="Times New Roman" w:hAnsi="Times New Roman" w:cs="Times New Roman"/>
          <w:w w:val="105"/>
          <w:sz w:val="24"/>
          <w:szCs w:val="24"/>
        </w:rPr>
        <w:t>strategic</w:t>
      </w:r>
      <w:r>
        <w:rPr>
          <w:rFonts w:hint="default" w:ascii="Times New Roman" w:hAnsi="Times New Roman" w:cs="Times New Roman"/>
          <w:w w:val="105"/>
          <w:sz w:val="24"/>
          <w:szCs w:val="24"/>
          <w:lang w:val="en-US"/>
        </w:rPr>
        <w:t>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work</w:t>
      </w:r>
      <w:r>
        <w:rPr>
          <w:rFonts w:hint="default" w:ascii="Times New Roman" w:hAnsi="Times New Roman" w:cs="Times New Roman"/>
          <w:w w:val="105"/>
          <w:sz w:val="24"/>
          <w:szCs w:val="24"/>
        </w:rPr>
        <w:t xml:space="preserve">s done </w:t>
      </w:r>
      <w:r>
        <w:rPr>
          <w:rFonts w:hint="default" w:ascii="Times New Roman" w:hAnsi="Times New Roman" w:cs="Times New Roman"/>
          <w:w w:val="105"/>
          <w:sz w:val="24"/>
          <w:szCs w:val="24"/>
          <w:lang w:val="en-US"/>
        </w:rPr>
        <w:t>quick</w:t>
      </w:r>
      <w:r>
        <w:rPr>
          <w:rFonts w:hint="default" w:ascii="Times New Roman" w:hAnsi="Times New Roman" w:cs="Times New Roman"/>
          <w:w w:val="105"/>
          <w:sz w:val="24"/>
          <w:szCs w:val="24"/>
        </w:rPr>
        <w:t xml:space="preserve">er, </w:t>
      </w:r>
      <w:r>
        <w:rPr>
          <w:rFonts w:hint="default" w:ascii="Times New Roman" w:hAnsi="Times New Roman" w:cs="Times New Roman"/>
          <w:w w:val="105"/>
          <w:sz w:val="24"/>
          <w:szCs w:val="24"/>
          <w:lang w:val="en-US"/>
        </w:rPr>
        <w:t xml:space="preserve">not expensive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with less </w:t>
      </w:r>
      <w:r>
        <w:rPr>
          <w:rFonts w:hint="default" w:ascii="Times New Roman" w:hAnsi="Times New Roman" w:cs="Times New Roman"/>
          <w:w w:val="105"/>
          <w:sz w:val="24"/>
          <w:szCs w:val="24"/>
          <w:lang w:val="en-US"/>
        </w:rPr>
        <w:t>dependence</w:t>
      </w:r>
      <w:r>
        <w:rPr>
          <w:rFonts w:hint="default" w:ascii="Times New Roman" w:hAnsi="Times New Roman" w:cs="Times New Roman"/>
          <w:w w:val="105"/>
          <w:sz w:val="24"/>
          <w:szCs w:val="24"/>
        </w:rPr>
        <w:t xml:space="preserve"> on HR staff, </w:t>
      </w:r>
      <w:r>
        <w:rPr>
          <w:rFonts w:hint="default" w:ascii="Times New Roman" w:hAnsi="Times New Roman" w:cs="Times New Roman"/>
          <w:w w:val="105"/>
          <w:sz w:val="24"/>
          <w:szCs w:val="24"/>
          <w:lang w:val="en-US"/>
        </w:rPr>
        <w:t>make</w:t>
      </w:r>
      <w:r>
        <w:rPr>
          <w:rFonts w:hint="default" w:ascii="Times New Roman" w:hAnsi="Times New Roman" w:cs="Times New Roman"/>
          <w:w w:val="105"/>
          <w:sz w:val="24"/>
          <w:szCs w:val="24"/>
        </w:rPr>
        <w:t xml:space="preserve">s the </w:t>
      </w:r>
      <w:r>
        <w:rPr>
          <w:rFonts w:hint="default" w:ascii="Times New Roman" w:hAnsi="Times New Roman" w:cs="Times New Roman"/>
          <w:w w:val="105"/>
          <w:sz w:val="24"/>
          <w:szCs w:val="24"/>
          <w:lang w:val="en-US"/>
        </w:rPr>
        <w:t>chance</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pivot</w:t>
      </w:r>
      <w:r>
        <w:rPr>
          <w:rFonts w:hint="default" w:ascii="Times New Roman" w:hAnsi="Times New Roman" w:cs="Times New Roman"/>
          <w:w w:val="105"/>
          <w:sz w:val="24"/>
          <w:szCs w:val="24"/>
        </w:rPr>
        <w:t xml:space="preserve"> on </w:t>
      </w:r>
      <w:r>
        <w:rPr>
          <w:rFonts w:hint="default" w:ascii="Times New Roman" w:hAnsi="Times New Roman" w:cs="Times New Roman"/>
          <w:w w:val="105"/>
          <w:sz w:val="24"/>
          <w:szCs w:val="24"/>
          <w:lang w:val="en-US"/>
        </w:rPr>
        <w:t>latest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path</w:t>
      </w:r>
      <w:r>
        <w:rPr>
          <w:rFonts w:hint="default" w:ascii="Times New Roman" w:hAnsi="Times New Roman" w:cs="Times New Roman"/>
          <w:w w:val="105"/>
          <w:sz w:val="24"/>
          <w:szCs w:val="24"/>
        </w:rPr>
        <w:t xml:space="preserve">s to </w:t>
      </w:r>
      <w:r>
        <w:rPr>
          <w:rFonts w:hint="default" w:ascii="Times New Roman" w:hAnsi="Times New Roman" w:cs="Times New Roman"/>
          <w:w w:val="105"/>
          <w:sz w:val="24"/>
          <w:szCs w:val="24"/>
          <w:lang w:val="en-US"/>
        </w:rPr>
        <w:t>include</w:t>
      </w:r>
      <w:r>
        <w:rPr>
          <w:rFonts w:hint="default" w:ascii="Times New Roman" w:hAnsi="Times New Roman" w:cs="Times New Roman"/>
          <w:w w:val="105"/>
          <w:sz w:val="24"/>
          <w:szCs w:val="24"/>
        </w:rPr>
        <w:t xml:space="preserve"> value to the organization.</w:t>
      </w:r>
      <w:r>
        <w:rPr>
          <w:rFonts w:hint="default" w:cs="Times New Roman"/>
          <w:w w:val="105"/>
          <w:sz w:val="24"/>
          <w:szCs w:val="24"/>
          <w:lang w:val="en-US"/>
        </w:rPr>
        <w:t xml:space="preserve"> </w:t>
      </w:r>
      <w:r>
        <w:rPr>
          <w:rFonts w:hint="default" w:ascii="Times New Roman" w:hAnsi="Times New Roman" w:cs="Times New Roman"/>
          <w:w w:val="105"/>
          <w:sz w:val="24"/>
          <w:szCs w:val="24"/>
        </w:rPr>
        <w:t xml:space="preserve">HR can </w:t>
      </w:r>
      <w:r>
        <w:rPr>
          <w:rFonts w:hint="default" w:ascii="Times New Roman" w:hAnsi="Times New Roman" w:cs="Times New Roman"/>
          <w:w w:val="105"/>
          <w:sz w:val="24"/>
          <w:szCs w:val="24"/>
          <w:lang w:val="en-US"/>
        </w:rPr>
        <w:t>act</w:t>
      </w:r>
      <w:r>
        <w:rPr>
          <w:rFonts w:hint="default" w:ascii="Times New Roman" w:hAnsi="Times New Roman" w:cs="Times New Roman"/>
          <w:w w:val="105"/>
          <w:sz w:val="24"/>
          <w:szCs w:val="24"/>
        </w:rPr>
        <w:t xml:space="preserve"> a more </w:t>
      </w:r>
      <w:r>
        <w:rPr>
          <w:rFonts w:hint="default" w:ascii="Times New Roman" w:hAnsi="Times New Roman" w:cs="Times New Roman"/>
          <w:w w:val="105"/>
          <w:sz w:val="24"/>
          <w:szCs w:val="24"/>
          <w:lang w:val="en-US"/>
        </w:rPr>
        <w:t>energetic</w:t>
      </w:r>
      <w:r>
        <w:rPr>
          <w:rFonts w:hint="default" w:ascii="Times New Roman" w:hAnsi="Times New Roman" w:cs="Times New Roman"/>
          <w:w w:val="105"/>
          <w:sz w:val="24"/>
          <w:szCs w:val="24"/>
        </w:rPr>
        <w:t xml:space="preserve"> role in </w:t>
      </w:r>
      <w:r>
        <w:rPr>
          <w:rFonts w:hint="default" w:ascii="Times New Roman" w:hAnsi="Times New Roman" w:cs="Times New Roman"/>
          <w:w w:val="105"/>
          <w:sz w:val="24"/>
          <w:szCs w:val="24"/>
          <w:lang w:val="en-US"/>
        </w:rPr>
        <w:t>adopt</w:t>
      </w:r>
      <w:r>
        <w:rPr>
          <w:rFonts w:hint="default" w:ascii="Times New Roman" w:hAnsi="Times New Roman" w:cs="Times New Roman"/>
          <w:w w:val="105"/>
          <w:sz w:val="24"/>
          <w:szCs w:val="24"/>
        </w:rPr>
        <w:t xml:space="preserve">ing the </w:t>
      </w:r>
      <w:r>
        <w:rPr>
          <w:rFonts w:hint="default" w:ascii="Times New Roman" w:hAnsi="Times New Roman" w:cs="Times New Roman"/>
          <w:w w:val="105"/>
          <w:sz w:val="24"/>
          <w:szCs w:val="24"/>
          <w:lang w:val="en-US"/>
        </w:rPr>
        <w:t>company</w:t>
      </w:r>
      <w:r>
        <w:rPr>
          <w:rFonts w:hint="default" w:ascii="Times New Roman" w:hAnsi="Times New Roman" w:cs="Times New Roman"/>
          <w:w w:val="105"/>
          <w:sz w:val="24"/>
          <w:szCs w:val="24"/>
        </w:rPr>
        <w:t>’s intellectual</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asset</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 xml:space="preserve">like </w:t>
      </w:r>
      <w:r>
        <w:rPr>
          <w:rFonts w:hint="default" w:ascii="Times New Roman" w:hAnsi="Times New Roman" w:cs="Times New Roman"/>
          <w:w w:val="105"/>
          <w:sz w:val="24"/>
          <w:szCs w:val="24"/>
        </w:rPr>
        <w:t>know</w:t>
      </w:r>
      <w:r>
        <w:rPr>
          <w:rFonts w:hint="default" w:ascii="Times New Roman" w:hAnsi="Times New Roman" w:cs="Times New Roman"/>
          <w:w w:val="105"/>
          <w:sz w:val="24"/>
          <w:szCs w:val="24"/>
          <w:lang w:val="en-US"/>
        </w:rPr>
        <w:t xml:space="preserve">ledge to do </w:t>
      </w:r>
      <w:r>
        <w:rPr>
          <w:rFonts w:hint="default" w:ascii="Times New Roman" w:hAnsi="Times New Roman" w:cs="Times New Roman"/>
          <w:w w:val="105"/>
          <w:sz w:val="24"/>
          <w:szCs w:val="24"/>
        </w:rPr>
        <w:t>how</w:t>
      </w:r>
      <w:r>
        <w:rPr>
          <w:rFonts w:hint="default" w:ascii="Times New Roman" w:hAnsi="Times New Roman" w:cs="Times New Roman"/>
          <w:w w:val="105"/>
          <w:sz w:val="24"/>
          <w:szCs w:val="24"/>
          <w:lang w:val="en-US"/>
        </w:rPr>
        <w:t xml:space="preserve"> to handle the situation</w:t>
      </w:r>
      <w:r>
        <w:rPr>
          <w:rFonts w:hint="default" w:ascii="Times New Roman" w:hAnsi="Times New Roman" w:cs="Times New Roman"/>
          <w:w w:val="105"/>
          <w:sz w:val="24"/>
          <w:szCs w:val="24"/>
        </w:rPr>
        <w:t>,</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skill</w:t>
      </w:r>
      <w:r>
        <w:rPr>
          <w:rFonts w:hint="default" w:ascii="Times New Roman" w:hAnsi="Times New Roman" w:cs="Times New Roman"/>
          <w:w w:val="105"/>
          <w:sz w:val="24"/>
          <w:szCs w:val="24"/>
          <w:lang w:val="en-US"/>
        </w:rPr>
        <w:t>ful techniques</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abilities</w:t>
      </w:r>
      <w:r>
        <w:rPr>
          <w:rFonts w:hint="default" w:ascii="Times New Roman" w:hAnsi="Times New Roman" w:cs="Times New Roman"/>
          <w:w w:val="105"/>
          <w:sz w:val="24"/>
          <w:szCs w:val="24"/>
          <w:lang w:val="en-US"/>
        </w:rPr>
        <w:t xml:space="preserve"> to do the tasks</w:t>
      </w:r>
      <w:r>
        <w:rPr>
          <w:rFonts w:hint="default" w:ascii="Times New Roman" w:hAnsi="Times New Roman" w:cs="Times New Roman"/>
          <w:w w:val="105"/>
          <w:sz w:val="24"/>
          <w:szCs w:val="24"/>
        </w:rPr>
        <w:t>,</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improv</w:t>
      </w:r>
      <w:r>
        <w:rPr>
          <w:rFonts w:hint="default" w:ascii="Times New Roman" w:hAnsi="Times New Roman" w:cs="Times New Roman"/>
          <w:w w:val="105"/>
          <w:sz w:val="24"/>
          <w:szCs w:val="24"/>
        </w:rPr>
        <w:t>ing</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company</w:t>
      </w:r>
      <w:r>
        <w:rPr>
          <w:rFonts w:hint="default" w:ascii="Times New Roman" w:hAnsi="Times New Roman" w:cs="Times New Roman"/>
          <w:w w:val="105"/>
          <w:sz w:val="24"/>
          <w:szCs w:val="24"/>
        </w:rPr>
        <w:t>’s social</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asset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 xml:space="preserve">which is </w:t>
      </w:r>
      <w:r>
        <w:rPr>
          <w:rFonts w:hint="default" w:ascii="Times New Roman" w:hAnsi="Times New Roman" w:cs="Times New Roman"/>
          <w:w w:val="105"/>
          <w:sz w:val="24"/>
          <w:szCs w:val="24"/>
        </w:rPr>
        <w:t>the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linking</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withi</w:t>
      </w:r>
      <w:r>
        <w:rPr>
          <w:rFonts w:hint="default" w:ascii="Times New Roman" w:hAnsi="Times New Roman" w:cs="Times New Roman"/>
          <w:w w:val="105"/>
          <w:sz w:val="24"/>
          <w:szCs w:val="24"/>
        </w:rPr>
        <w:t>n</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people</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that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grasp efficienc</w:t>
      </w:r>
      <w:r>
        <w:rPr>
          <w:rFonts w:hint="default" w:ascii="Times New Roman" w:hAnsi="Times New Roman" w:cs="Times New Roman"/>
          <w:w w:val="105"/>
          <w:sz w:val="24"/>
          <w:szCs w:val="24"/>
        </w:rPr>
        <w:t>y</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metamorphosis</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clear the way for</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splash</w:t>
      </w:r>
      <w:r>
        <w:rPr>
          <w:rFonts w:hint="default" w:ascii="Times New Roman" w:hAnsi="Times New Roman" w:cs="Times New Roman"/>
          <w:w w:val="105"/>
          <w:sz w:val="24"/>
          <w:szCs w:val="24"/>
        </w:rPr>
        <w:t xml:space="preserve"> of knowledge </w:t>
      </w:r>
      <w:r>
        <w:rPr>
          <w:rFonts w:hint="default" w:ascii="Times New Roman" w:hAnsi="Times New Roman" w:cs="Times New Roman"/>
          <w:w w:val="105"/>
          <w:sz w:val="24"/>
          <w:szCs w:val="24"/>
          <w:lang w:val="en-US"/>
        </w:rPr>
        <w:t xml:space="preserve">such called </w:t>
      </w:r>
      <w:r>
        <w:rPr>
          <w:rFonts w:hint="default" w:ascii="Times New Roman" w:hAnsi="Times New Roman" w:cs="Times New Roman"/>
          <w:w w:val="105"/>
          <w:sz w:val="24"/>
          <w:szCs w:val="24"/>
        </w:rPr>
        <w:t xml:space="preserve">knowledge management in order to </w:t>
      </w:r>
      <w:r>
        <w:rPr>
          <w:rFonts w:hint="default" w:ascii="Times New Roman" w:hAnsi="Times New Roman" w:cs="Times New Roman"/>
          <w:w w:val="105"/>
          <w:sz w:val="24"/>
          <w:szCs w:val="24"/>
          <w:lang w:val="en-US"/>
        </w:rPr>
        <w:t>make latest</w:t>
      </w:r>
      <w:r>
        <w:rPr>
          <w:rFonts w:hint="default" w:ascii="Times New Roman" w:hAnsi="Times New Roman" w:cs="Times New Roman"/>
          <w:w w:val="105"/>
          <w:sz w:val="24"/>
          <w:szCs w:val="24"/>
        </w:rPr>
        <w:t xml:space="preserve"> product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service, </w:t>
      </w:r>
      <w:r>
        <w:rPr>
          <w:rFonts w:hint="default" w:ascii="Times New Roman" w:hAnsi="Times New Roman" w:cs="Times New Roman"/>
          <w:w w:val="105"/>
          <w:sz w:val="24"/>
          <w:szCs w:val="24"/>
          <w:lang w:val="en-US"/>
        </w:rPr>
        <w:t>develop</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productivity </w:t>
      </w:r>
      <w:r>
        <w:rPr>
          <w:rFonts w:hint="default" w:ascii="Times New Roman" w:hAnsi="Times New Roman" w:cs="Times New Roman"/>
          <w:w w:val="105"/>
          <w:sz w:val="24"/>
          <w:szCs w:val="24"/>
        </w:rPr>
        <w:t xml:space="preserve">in </w:t>
      </w:r>
      <w:r>
        <w:rPr>
          <w:rFonts w:hint="default" w:ascii="Times New Roman" w:hAnsi="Times New Roman" w:cs="Times New Roman"/>
          <w:w w:val="105"/>
          <w:sz w:val="24"/>
          <w:szCs w:val="24"/>
          <w:lang w:val="en-US"/>
        </w:rPr>
        <w:t>provid</w:t>
      </w:r>
      <w:r>
        <w:rPr>
          <w:rFonts w:hint="default" w:ascii="Times New Roman" w:hAnsi="Times New Roman" w:cs="Times New Roman"/>
          <w:w w:val="105"/>
          <w:sz w:val="24"/>
          <w:szCs w:val="24"/>
        </w:rPr>
        <w:t>ing</w:t>
      </w:r>
      <w:r>
        <w:rPr>
          <w:rFonts w:hint="default" w:ascii="Times New Roman" w:hAnsi="Times New Roman" w:cs="Times New Roman"/>
          <w:w w:val="105"/>
          <w:sz w:val="24"/>
          <w:szCs w:val="24"/>
          <w:lang w:val="en-US"/>
        </w:rPr>
        <w:t xml:space="preserve"> service</w:t>
      </w:r>
      <w:r>
        <w:rPr>
          <w:rFonts w:hint="default" w:ascii="Times New Roman" w:hAnsi="Times New Roman" w:cs="Times New Roman"/>
          <w:w w:val="105"/>
          <w:sz w:val="24"/>
          <w:szCs w:val="24"/>
        </w:rPr>
        <w:t xml:space="preserve"> customer</w:t>
      </w:r>
      <w:r>
        <w:rPr>
          <w:rFonts w:hint="default" w:ascii="Times New Roman" w:hAnsi="Times New Roman" w:cs="Times New Roman"/>
          <w:w w:val="105"/>
          <w:sz w:val="24"/>
          <w:szCs w:val="24"/>
          <w:lang w:val="en-US"/>
        </w:rPr>
        <w:t xml:space="preserve"> as well as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 xml:space="preserve">establish the </w:t>
      </w:r>
      <w:r>
        <w:rPr>
          <w:rFonts w:hint="default" w:ascii="Times New Roman" w:hAnsi="Times New Roman" w:cs="Times New Roman"/>
          <w:w w:val="105"/>
          <w:sz w:val="24"/>
          <w:szCs w:val="24"/>
        </w:rPr>
        <w:t>abilities</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which</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lead</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latest</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sources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value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making</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lang w:val="en-US"/>
        </w:rPr>
      </w:pP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 xml:space="preserve">other </w:t>
      </w:r>
      <w:r>
        <w:rPr>
          <w:rFonts w:hint="default" w:ascii="Times New Roman" w:hAnsi="Times New Roman" w:cs="Times New Roman"/>
          <w:w w:val="105"/>
          <w:sz w:val="24"/>
          <w:szCs w:val="24"/>
          <w:lang w:val="en-US"/>
        </w:rPr>
        <w:t>categorization</w:t>
      </w:r>
      <w:r>
        <w:rPr>
          <w:rFonts w:hint="default" w:ascii="Times New Roman" w:hAnsi="Times New Roman" w:cs="Times New Roman"/>
          <w:w w:val="105"/>
          <w:sz w:val="24"/>
          <w:szCs w:val="24"/>
        </w:rPr>
        <w:t xml:space="preserve"> of HRM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system is based on the advancement</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utensi</w:t>
      </w:r>
      <w:r>
        <w:rPr>
          <w:rFonts w:hint="default" w:ascii="Times New Roman" w:hAnsi="Times New Roman" w:cs="Times New Roman"/>
          <w:w w:val="105"/>
          <w:sz w:val="24"/>
          <w:szCs w:val="24"/>
        </w:rPr>
        <w:t>ls</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where the</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us</w:t>
      </w:r>
      <w:r>
        <w:rPr>
          <w:rFonts w:hint="default" w:ascii="Times New Roman" w:hAnsi="Times New Roman" w:cs="Times New Roman"/>
          <w:w w:val="105"/>
          <w:sz w:val="24"/>
          <w:szCs w:val="24"/>
          <w:lang w:val="en-US"/>
        </w:rPr>
        <w:t>age as match</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with</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conven</w:t>
      </w:r>
      <w:r>
        <w:rPr>
          <w:rFonts w:hint="default" w:ascii="Times New Roman" w:hAnsi="Times New Roman" w:cs="Times New Roman"/>
          <w:w w:val="105"/>
          <w:sz w:val="24"/>
          <w:szCs w:val="24"/>
        </w:rPr>
        <w:t>tional</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at</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di</w:t>
      </w:r>
      <w:r>
        <w:rPr>
          <w:rFonts w:hint="default" w:ascii="Times New Roman" w:hAnsi="Times New Roman" w:cs="Times New Roman"/>
          <w:w w:val="105"/>
          <w:sz w:val="24"/>
          <w:szCs w:val="24"/>
          <w:lang w:val="en-US"/>
        </w:rPr>
        <w:t>fferentiation</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has been</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show</w:t>
      </w:r>
      <w:r>
        <w:rPr>
          <w:rFonts w:hint="default" w:ascii="Times New Roman" w:hAnsi="Times New Roman" w:cs="Times New Roman"/>
          <w:w w:val="105"/>
          <w:sz w:val="24"/>
          <w:szCs w:val="24"/>
        </w:rPr>
        <w:t>ed</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three</w:t>
      </w:r>
      <w:r>
        <w:rPr>
          <w:rFonts w:hint="default" w:ascii="Times New Roman" w:hAnsi="Times New Roman" w:cs="Times New Roman"/>
          <w:w w:val="105"/>
          <w:sz w:val="24"/>
          <w:szCs w:val="24"/>
          <w:lang w:val="en-US"/>
        </w:rPr>
        <w:t xml:space="preserve"> particular</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generations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HRIS:</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lang w:val="en-US"/>
        </w:rPr>
        <w:sectPr>
          <w:pgSz w:w="11906" w:h="16838"/>
          <w:pgMar w:top="1440" w:right="1080" w:bottom="1440" w:left="1080" w:header="720" w:footer="720" w:gutter="0"/>
          <w:cols w:space="720" w:num="1"/>
        </w:sectPr>
      </w:pP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HRIS</w:t>
      </w:r>
      <w:r>
        <w:rPr>
          <w:rFonts w:hint="default" w:ascii="Times New Roman" w:hAnsi="Times New Roman" w:cs="Times New Roman"/>
          <w:w w:val="105"/>
          <w:sz w:val="24"/>
          <w:szCs w:val="24"/>
          <w:lang w:val="en-US"/>
        </w:rPr>
        <w:t xml:space="preserve"> first generation</w:t>
      </w:r>
      <w:r>
        <w:rPr>
          <w:rFonts w:hint="default" w:ascii="Times New Roman" w:hAnsi="Times New Roman" w:cs="Times New Roman"/>
          <w:w w:val="105"/>
          <w:sz w:val="24"/>
          <w:szCs w:val="24"/>
        </w:rPr>
        <w:t>:</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 xml:space="preserve">that </w:t>
      </w:r>
      <w:r>
        <w:rPr>
          <w:rFonts w:hint="default" w:ascii="Times New Roman" w:hAnsi="Times New Roman" w:cs="Times New Roman"/>
          <w:w w:val="105"/>
          <w:sz w:val="24"/>
          <w:szCs w:val="24"/>
        </w:rPr>
        <w:t>in</w:t>
      </w:r>
      <w:r>
        <w:rPr>
          <w:rFonts w:hint="default" w:ascii="Times New Roman" w:hAnsi="Times New Roman" w:cs="Times New Roman"/>
          <w:w w:val="105"/>
          <w:sz w:val="24"/>
          <w:szCs w:val="24"/>
          <w:lang w:val="en-US"/>
        </w:rPr>
        <w:t>clud</w:t>
      </w:r>
      <w:r>
        <w:rPr>
          <w:rFonts w:hint="default" w:ascii="Times New Roman" w:hAnsi="Times New Roman" w:cs="Times New Roman"/>
          <w:w w:val="105"/>
          <w:sz w:val="24"/>
          <w:szCs w:val="24"/>
        </w:rPr>
        <w:t>es</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primary</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step</w:t>
      </w:r>
      <w:r>
        <w:rPr>
          <w:rFonts w:hint="default" w:ascii="Times New Roman" w:hAnsi="Times New Roman" w:cs="Times New Roman"/>
          <w:w w:val="105"/>
          <w:sz w:val="24"/>
          <w:szCs w:val="24"/>
        </w:rPr>
        <w:t>s</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utilize</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e</w:t>
      </w:r>
      <w:r>
        <w:rPr>
          <w:rFonts w:hint="default" w:ascii="Times New Roman" w:hAnsi="Times New Roman" w:cs="Times New Roman"/>
          <w:w w:val="105"/>
          <w:sz w:val="24"/>
          <w:szCs w:val="24"/>
        </w:rPr>
        <w:t>se</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 xml:space="preserve">are </w:t>
      </w:r>
      <w:r>
        <w:rPr>
          <w:rFonts w:hint="default" w:ascii="Times New Roman" w:hAnsi="Times New Roman" w:cs="Times New Roman"/>
          <w:w w:val="105"/>
          <w:sz w:val="24"/>
          <w:szCs w:val="24"/>
          <w:lang w:val="en-US"/>
        </w:rPr>
        <w:t>main</w:t>
      </w:r>
      <w:r>
        <w:rPr>
          <w:rFonts w:hint="default" w:ascii="Times New Roman" w:hAnsi="Times New Roman" w:cs="Times New Roman"/>
          <w:w w:val="105"/>
          <w:sz w:val="24"/>
          <w:szCs w:val="24"/>
        </w:rPr>
        <w:t xml:space="preserve">ly </w:t>
      </w:r>
      <w:r>
        <w:rPr>
          <w:rFonts w:hint="default" w:ascii="Times New Roman" w:hAnsi="Times New Roman" w:cs="Times New Roman"/>
          <w:w w:val="105"/>
          <w:sz w:val="24"/>
          <w:szCs w:val="24"/>
          <w:lang w:val="en-US"/>
        </w:rPr>
        <w:t>debatable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us</w:t>
      </w:r>
      <w:r>
        <w:rPr>
          <w:rFonts w:hint="default" w:ascii="Times New Roman" w:hAnsi="Times New Roman" w:cs="Times New Roman"/>
          <w:w w:val="105"/>
          <w:sz w:val="24"/>
          <w:szCs w:val="24"/>
          <w:lang w:val="en-US"/>
        </w:rPr>
        <w:t>age of</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w:t>
      </w:r>
      <w:r>
        <w:rPr>
          <w:rFonts w:hint="default" w:ascii="Times New Roman" w:hAnsi="Times New Roman" w:cs="Times New Roman"/>
          <w:w w:val="105"/>
          <w:sz w:val="24"/>
          <w:szCs w:val="24"/>
        </w:rPr>
        <w:t xml:space="preserve">ntranet or electronic means to </w:t>
      </w:r>
      <w:r>
        <w:rPr>
          <w:rFonts w:hint="default" w:ascii="Times New Roman" w:hAnsi="Times New Roman" w:cs="Times New Roman"/>
          <w:w w:val="105"/>
          <w:sz w:val="24"/>
          <w:szCs w:val="24"/>
          <w:lang w:val="en-US"/>
        </w:rPr>
        <w:t>fasten the</w:t>
      </w:r>
      <w:r>
        <w:rPr>
          <w:rFonts w:hint="default" w:ascii="Times New Roman" w:hAnsi="Times New Roman" w:cs="Times New Roman"/>
          <w:w w:val="105"/>
          <w:sz w:val="24"/>
          <w:szCs w:val="24"/>
        </w:rPr>
        <w:t xml:space="preserve"> service</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conveyance</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or</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decreas</w:t>
      </w:r>
      <w:r>
        <w:rPr>
          <w:rFonts w:hint="default" w:ascii="Times New Roman" w:hAnsi="Times New Roman" w:cs="Times New Roman"/>
          <w:w w:val="105"/>
          <w:sz w:val="24"/>
          <w:szCs w:val="24"/>
        </w:rPr>
        <w:t>e</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cost.</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Such as</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pay</w:t>
      </w:r>
      <w:r>
        <w:rPr>
          <w:rFonts w:hint="default" w:ascii="Times New Roman" w:hAnsi="Times New Roman" w:cs="Times New Roman"/>
          <w:w w:val="105"/>
          <w:sz w:val="24"/>
          <w:szCs w:val="24"/>
          <w:lang w:val="en-US"/>
        </w:rPr>
        <w:t>-sheet</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refin</w:t>
      </w:r>
      <w:r>
        <w:rPr>
          <w:rFonts w:hint="default" w:ascii="Times New Roman" w:hAnsi="Times New Roman" w:cs="Times New Roman"/>
          <w:w w:val="105"/>
          <w:sz w:val="24"/>
          <w:szCs w:val="24"/>
        </w:rPr>
        <w:t>ing</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The</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improve</w:t>
      </w:r>
      <w:r>
        <w:rPr>
          <w:rFonts w:hint="default" w:ascii="Times New Roman" w:hAnsi="Times New Roman" w:cs="Times New Roman"/>
          <w:w w:val="105"/>
          <w:sz w:val="24"/>
          <w:szCs w:val="24"/>
        </w:rPr>
        <w:t>ment</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forces</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lead</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attitudes</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the help</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 xml:space="preserve">of </w:t>
      </w:r>
      <w:r>
        <w:rPr>
          <w:rFonts w:hint="default" w:ascii="Times New Roman" w:hAnsi="Times New Roman" w:cs="Times New Roman"/>
          <w:w w:val="105"/>
          <w:sz w:val="24"/>
          <w:szCs w:val="24"/>
          <w:lang w:val="en-US"/>
        </w:rPr>
        <w:t>industri</w:t>
      </w:r>
      <w:r>
        <w:rPr>
          <w:rFonts w:hint="default" w:ascii="Times New Roman" w:hAnsi="Times New Roman" w:cs="Times New Roman"/>
          <w:w w:val="105"/>
          <w:sz w:val="24"/>
          <w:szCs w:val="24"/>
        </w:rPr>
        <w:t>al</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purpose</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marked</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want</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much</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developed</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management</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data</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assis</w:t>
      </w:r>
      <w:r>
        <w:rPr>
          <w:rFonts w:hint="default" w:ascii="Times New Roman" w:hAnsi="Times New Roman" w:cs="Times New Roman"/>
          <w:w w:val="105"/>
          <w:sz w:val="24"/>
          <w:szCs w:val="24"/>
        </w:rPr>
        <w:t xml:space="preserve">ting </w:t>
      </w:r>
      <w:r>
        <w:rPr>
          <w:rFonts w:hint="default" w:ascii="Times New Roman" w:hAnsi="Times New Roman" w:cs="Times New Roman"/>
          <w:w w:val="105"/>
          <w:sz w:val="24"/>
          <w:szCs w:val="24"/>
          <w:lang w:val="en-US"/>
        </w:rPr>
        <w:t>action</w:t>
      </w:r>
      <w:r>
        <w:rPr>
          <w:rFonts w:hint="default" w:ascii="Times New Roman" w:hAnsi="Times New Roman" w:cs="Times New Roman"/>
          <w:w w:val="105"/>
          <w:sz w:val="24"/>
          <w:szCs w:val="24"/>
        </w:rPr>
        <w:t xml:space="preserve">s in </w:t>
      </w:r>
      <w:r>
        <w:rPr>
          <w:rFonts w:hint="default" w:ascii="Times New Roman" w:hAnsi="Times New Roman" w:cs="Times New Roman"/>
          <w:w w:val="105"/>
          <w:sz w:val="24"/>
          <w:szCs w:val="24"/>
          <w:lang w:val="en-US"/>
        </w:rPr>
        <w:t>few</w:t>
      </w:r>
      <w:r>
        <w:rPr>
          <w:rFonts w:hint="default" w:ascii="Times New Roman" w:hAnsi="Times New Roman" w:cs="Times New Roman"/>
          <w:spacing w:val="-25"/>
          <w:w w:val="105"/>
          <w:sz w:val="24"/>
          <w:szCs w:val="24"/>
        </w:rPr>
        <w:t xml:space="preserve"> </w:t>
      </w:r>
      <w:r>
        <w:rPr>
          <w:rFonts w:hint="default" w:ascii="Times New Roman" w:hAnsi="Times New Roman" w:cs="Times New Roman"/>
          <w:w w:val="105"/>
          <w:sz w:val="24"/>
          <w:szCs w:val="24"/>
        </w:rPr>
        <w:t>area.</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b/>
          <w:bCs/>
          <w:i/>
          <w:w w:val="105"/>
          <w:sz w:val="24"/>
          <w:szCs w:val="24"/>
          <w:lang w:val="en-US"/>
        </w:rPr>
        <w:t>Superintend</w:t>
      </w:r>
      <w:r>
        <w:rPr>
          <w:rFonts w:hint="default" w:ascii="Times New Roman" w:hAnsi="Times New Roman" w:cs="Times New Roman"/>
          <w:b/>
          <w:bCs/>
          <w:i/>
          <w:w w:val="105"/>
          <w:sz w:val="24"/>
          <w:szCs w:val="24"/>
        </w:rPr>
        <w:t>ing</w:t>
      </w:r>
      <w:r>
        <w:rPr>
          <w:rFonts w:hint="default" w:ascii="Times New Roman" w:hAnsi="Times New Roman" w:cs="Times New Roman"/>
          <w:b/>
          <w:bCs/>
          <w:i/>
          <w:spacing w:val="-9"/>
          <w:w w:val="105"/>
          <w:sz w:val="24"/>
          <w:szCs w:val="24"/>
        </w:rPr>
        <w:t xml:space="preserve"> </w:t>
      </w:r>
      <w:r>
        <w:rPr>
          <w:rFonts w:hint="default" w:ascii="Times New Roman" w:hAnsi="Times New Roman" w:cs="Times New Roman"/>
          <w:b/>
          <w:bCs/>
          <w:i/>
          <w:w w:val="105"/>
          <w:sz w:val="24"/>
          <w:szCs w:val="24"/>
        </w:rPr>
        <w:t>the</w:t>
      </w:r>
      <w:r>
        <w:rPr>
          <w:rFonts w:hint="default" w:ascii="Times New Roman" w:hAnsi="Times New Roman" w:cs="Times New Roman"/>
          <w:b/>
          <w:bCs/>
          <w:i/>
          <w:spacing w:val="-5"/>
          <w:w w:val="105"/>
          <w:sz w:val="24"/>
          <w:szCs w:val="24"/>
        </w:rPr>
        <w:t xml:space="preserve"> </w:t>
      </w:r>
      <w:r>
        <w:rPr>
          <w:rFonts w:hint="default" w:ascii="Times New Roman" w:hAnsi="Times New Roman" w:cs="Times New Roman"/>
          <w:b/>
          <w:bCs/>
          <w:i/>
          <w:spacing w:val="-5"/>
          <w:w w:val="105"/>
          <w:sz w:val="24"/>
          <w:szCs w:val="24"/>
          <w:lang w:val="en-US"/>
        </w:rPr>
        <w:t>company</w:t>
      </w:r>
      <w:r>
        <w:rPr>
          <w:rFonts w:hint="default" w:ascii="Times New Roman" w:hAnsi="Times New Roman" w:cs="Times New Roman"/>
          <w:b/>
          <w:bCs/>
          <w:i/>
          <w:w w:val="105"/>
          <w:sz w:val="24"/>
          <w:szCs w:val="24"/>
        </w:rPr>
        <w:t>:</w:t>
      </w:r>
      <w:r>
        <w:rPr>
          <w:rFonts w:hint="default" w:ascii="Times New Roman" w:hAnsi="Times New Roman" w:cs="Times New Roman"/>
          <w:b/>
          <w:bCs/>
          <w:i/>
          <w:spacing w:val="-9"/>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H</w:t>
      </w:r>
      <w:r>
        <w:rPr>
          <w:rFonts w:hint="default" w:ascii="Times New Roman" w:hAnsi="Times New Roman" w:cs="Times New Roman"/>
          <w:w w:val="105"/>
          <w:sz w:val="24"/>
          <w:szCs w:val="24"/>
        </w:rPr>
        <w:t>uman</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R</w:t>
      </w:r>
      <w:r>
        <w:rPr>
          <w:rFonts w:hint="default" w:ascii="Times New Roman" w:hAnsi="Times New Roman" w:cs="Times New Roman"/>
          <w:w w:val="105"/>
          <w:sz w:val="24"/>
          <w:szCs w:val="24"/>
        </w:rPr>
        <w:t>esource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M</w:t>
      </w:r>
      <w:r>
        <w:rPr>
          <w:rFonts w:hint="default" w:ascii="Times New Roman" w:hAnsi="Times New Roman" w:cs="Times New Roman"/>
          <w:w w:val="105"/>
          <w:sz w:val="24"/>
          <w:szCs w:val="24"/>
        </w:rPr>
        <w:t>anagement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vi</w:t>
      </w:r>
      <w:r>
        <w:rPr>
          <w:rFonts w:hint="default" w:ascii="Times New Roman" w:hAnsi="Times New Roman" w:cs="Times New Roman"/>
          <w:w w:val="105"/>
          <w:sz w:val="24"/>
          <w:szCs w:val="24"/>
          <w:lang w:val="en-US"/>
        </w:rPr>
        <w:t>ew</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initial</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demand</w:t>
      </w:r>
      <w:r>
        <w:rPr>
          <w:rFonts w:hint="default" w:ascii="Times New Roman" w:hAnsi="Times New Roman" w:cs="Times New Roman"/>
          <w:w w:val="105"/>
          <w:sz w:val="24"/>
          <w:szCs w:val="24"/>
          <w:lang w:val="en-US"/>
        </w:rPr>
        <w:t xml:space="preserve"> idea</w:t>
      </w:r>
      <w:r>
        <w:rPr>
          <w:rFonts w:hint="default" w:ascii="Times New Roman" w:hAnsi="Times New Roman" w:cs="Times New Roman"/>
          <w:w w:val="105"/>
          <w:sz w:val="24"/>
          <w:szCs w:val="24"/>
        </w:rPr>
        <w:t xml:space="preserve"> of what the </w:t>
      </w:r>
      <w:r>
        <w:rPr>
          <w:rFonts w:hint="default" w:ascii="Times New Roman" w:hAnsi="Times New Roman" w:cs="Times New Roman"/>
          <w:w w:val="105"/>
          <w:sz w:val="24"/>
          <w:szCs w:val="24"/>
          <w:lang w:val="en-US"/>
        </w:rPr>
        <w:t>company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want</w:t>
      </w:r>
      <w:r>
        <w:rPr>
          <w:rFonts w:hint="default" w:ascii="Times New Roman" w:hAnsi="Times New Roman" w:cs="Times New Roman"/>
          <w:w w:val="105"/>
          <w:sz w:val="24"/>
          <w:szCs w:val="24"/>
        </w:rPr>
        <w:t xml:space="preserve">s to </w:t>
      </w:r>
      <w:r>
        <w:rPr>
          <w:rFonts w:hint="default" w:ascii="Times New Roman" w:hAnsi="Times New Roman" w:cs="Times New Roman"/>
          <w:w w:val="105"/>
          <w:sz w:val="24"/>
          <w:szCs w:val="24"/>
          <w:lang w:val="en-US"/>
        </w:rPr>
        <w:t>cover up</w:t>
      </w:r>
      <w:r>
        <w:rPr>
          <w:rFonts w:hint="default" w:ascii="Times New Roman" w:hAnsi="Times New Roman" w:cs="Times New Roman"/>
          <w:w w:val="105"/>
          <w:sz w:val="24"/>
          <w:szCs w:val="24"/>
        </w:rPr>
        <w:t xml:space="preserve"> its </w:t>
      </w:r>
      <w:r>
        <w:rPr>
          <w:rFonts w:hint="default" w:ascii="Times New Roman" w:hAnsi="Times New Roman" w:cs="Times New Roman"/>
          <w:w w:val="105"/>
          <w:sz w:val="24"/>
          <w:szCs w:val="24"/>
          <w:lang w:val="en-US"/>
        </w:rPr>
        <w:t>purposes</w:t>
      </w:r>
      <w:r>
        <w:rPr>
          <w:rFonts w:hint="default" w:ascii="Times New Roman" w:hAnsi="Times New Roman" w:cs="Times New Roman"/>
          <w:w w:val="105"/>
          <w:sz w:val="24"/>
          <w:szCs w:val="24"/>
        </w:rPr>
        <w:t>. Th</w:t>
      </w:r>
      <w:r>
        <w:rPr>
          <w:rFonts w:hint="default" w:ascii="Times New Roman" w:hAnsi="Times New Roman" w:cs="Times New Roman"/>
          <w:w w:val="105"/>
          <w:sz w:val="24"/>
          <w:szCs w:val="24"/>
          <w:lang w:val="en-US"/>
        </w:rPr>
        <w:t>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assists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increase</w:t>
      </w:r>
      <w:r>
        <w:rPr>
          <w:rFonts w:hint="default" w:ascii="Times New Roman" w:hAnsi="Times New Roman" w:cs="Times New Roman"/>
          <w:w w:val="105"/>
          <w:sz w:val="24"/>
          <w:szCs w:val="24"/>
        </w:rPr>
        <w:t xml:space="preserve"> to an </w:t>
      </w:r>
      <w:r>
        <w:rPr>
          <w:rFonts w:hint="default" w:ascii="Times New Roman" w:hAnsi="Times New Roman" w:cs="Times New Roman"/>
          <w:w w:val="105"/>
          <w:sz w:val="24"/>
          <w:szCs w:val="24"/>
          <w:lang w:val="en-US"/>
        </w:rPr>
        <w:t>grown</w:t>
      </w:r>
      <w:r>
        <w:rPr>
          <w:rFonts w:hint="default" w:ascii="Times New Roman" w:hAnsi="Times New Roman" w:cs="Times New Roman"/>
          <w:w w:val="105"/>
          <w:sz w:val="24"/>
          <w:szCs w:val="24"/>
        </w:rPr>
        <w:t xml:space="preserve"> foc</w:t>
      </w:r>
      <w:r>
        <w:rPr>
          <w:rFonts w:hint="default" w:ascii="Times New Roman" w:hAnsi="Times New Roman" w:cs="Times New Roman"/>
          <w:w w:val="105"/>
          <w:sz w:val="24"/>
          <w:szCs w:val="24"/>
          <w:lang w:val="en-US"/>
        </w:rPr>
        <w:t>al point</w:t>
      </w:r>
      <w:r>
        <w:rPr>
          <w:rFonts w:hint="default" w:ascii="Times New Roman" w:hAnsi="Times New Roman" w:cs="Times New Roman"/>
          <w:w w:val="105"/>
          <w:sz w:val="24"/>
          <w:szCs w:val="24"/>
        </w:rPr>
        <w:t xml:space="preserve"> on the </w:t>
      </w:r>
      <w:r>
        <w:rPr>
          <w:rFonts w:hint="default" w:ascii="Times New Roman" w:hAnsi="Times New Roman" w:cs="Times New Roman"/>
          <w:w w:val="105"/>
          <w:sz w:val="24"/>
          <w:szCs w:val="24"/>
          <w:lang w:val="en-US"/>
        </w:rPr>
        <w:t>industri</w:t>
      </w:r>
      <w:r>
        <w:rPr>
          <w:rFonts w:hint="default" w:ascii="Times New Roman" w:hAnsi="Times New Roman" w:cs="Times New Roman"/>
          <w:w w:val="105"/>
          <w:sz w:val="24"/>
          <w:szCs w:val="24"/>
        </w:rPr>
        <w:t xml:space="preserve">al </w:t>
      </w:r>
      <w:r>
        <w:rPr>
          <w:rFonts w:hint="default" w:ascii="Times New Roman" w:hAnsi="Times New Roman" w:cs="Times New Roman"/>
          <w:w w:val="105"/>
          <w:sz w:val="24"/>
          <w:szCs w:val="24"/>
          <w:lang w:val="en-US"/>
        </w:rPr>
        <w:t>model</w:t>
      </w:r>
      <w:r>
        <w:rPr>
          <w:rFonts w:hint="default" w:ascii="Times New Roman" w:hAnsi="Times New Roman" w:cs="Times New Roman"/>
          <w:w w:val="105"/>
          <w:sz w:val="24"/>
          <w:szCs w:val="24"/>
        </w:rPr>
        <w:t xml:space="preserve"> and the</w:t>
      </w:r>
      <w:r>
        <w:rPr>
          <w:rFonts w:hint="default" w:ascii="Times New Roman" w:hAnsi="Times New Roman" w:cs="Times New Roman"/>
          <w:spacing w:val="-27"/>
          <w:w w:val="105"/>
          <w:sz w:val="24"/>
          <w:szCs w:val="24"/>
        </w:rPr>
        <w:t xml:space="preserve"> </w:t>
      </w:r>
      <w:r>
        <w:rPr>
          <w:rFonts w:hint="default" w:ascii="Times New Roman" w:hAnsi="Times New Roman" w:cs="Times New Roman"/>
          <w:w w:val="105"/>
          <w:sz w:val="24"/>
          <w:szCs w:val="24"/>
        </w:rPr>
        <w:t xml:space="preserve">demand of </w:t>
      </w:r>
      <w:r>
        <w:rPr>
          <w:rFonts w:hint="default" w:ascii="Times New Roman" w:hAnsi="Times New Roman" w:cs="Times New Roman"/>
          <w:w w:val="105"/>
          <w:sz w:val="24"/>
          <w:szCs w:val="24"/>
          <w:lang w:val="en-US"/>
        </w:rPr>
        <w:t>certain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part</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between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that,</w:t>
      </w:r>
      <w:r>
        <w:rPr>
          <w:rFonts w:hint="default" w:ascii="Times New Roman" w:hAnsi="Times New Roman" w:cs="Times New Roman"/>
          <w:w w:val="105"/>
          <w:sz w:val="24"/>
          <w:szCs w:val="24"/>
        </w:rPr>
        <w:t xml:space="preserve"> job </w:t>
      </w:r>
      <w:r>
        <w:rPr>
          <w:rFonts w:hint="default" w:ascii="Times New Roman" w:hAnsi="Times New Roman" w:cs="Times New Roman"/>
          <w:w w:val="105"/>
          <w:sz w:val="24"/>
          <w:szCs w:val="24"/>
          <w:lang w:val="en-US"/>
        </w:rPr>
        <w:t>selec</w:t>
      </w:r>
      <w:r>
        <w:rPr>
          <w:rFonts w:hint="default" w:ascii="Times New Roman" w:hAnsi="Times New Roman" w:cs="Times New Roman"/>
          <w:w w:val="105"/>
          <w:sz w:val="24"/>
          <w:szCs w:val="24"/>
        </w:rPr>
        <w:t xml:space="preserve">tion </w:t>
      </w:r>
      <w:r>
        <w:rPr>
          <w:rFonts w:hint="default" w:ascii="Times New Roman" w:hAnsi="Times New Roman" w:cs="Times New Roman"/>
          <w:w w:val="105"/>
          <w:sz w:val="24"/>
          <w:szCs w:val="24"/>
          <w:lang w:val="en-US"/>
        </w:rPr>
        <w:t>provide</w:t>
      </w:r>
      <w:r>
        <w:rPr>
          <w:rFonts w:hint="default" w:ascii="Times New Roman" w:hAnsi="Times New Roman" w:cs="Times New Roman"/>
          <w:w w:val="105"/>
          <w:sz w:val="24"/>
          <w:szCs w:val="24"/>
        </w:rPr>
        <w:t xml:space="preserve">s more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about the job </w:t>
      </w:r>
      <w:r>
        <w:rPr>
          <w:rFonts w:hint="default" w:ascii="Times New Roman" w:hAnsi="Times New Roman" w:cs="Times New Roman"/>
          <w:w w:val="105"/>
          <w:sz w:val="24"/>
          <w:szCs w:val="24"/>
          <w:lang w:val="en-US"/>
        </w:rPr>
        <w:t>quieten</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certain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part</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 xml:space="preserve"> and blow the</w:t>
      </w:r>
      <w:r>
        <w:rPr>
          <w:rFonts w:hint="default" w:ascii="Times New Roman" w:hAnsi="Times New Roman" w:cs="Times New Roman"/>
          <w:w w:val="105"/>
          <w:sz w:val="24"/>
          <w:szCs w:val="24"/>
        </w:rPr>
        <w:t xml:space="preserve"> c</w:t>
      </w:r>
      <w:r>
        <w:rPr>
          <w:rFonts w:hint="default" w:ascii="Times New Roman" w:hAnsi="Times New Roman" w:cs="Times New Roman"/>
          <w:w w:val="105"/>
          <w:sz w:val="24"/>
          <w:szCs w:val="24"/>
          <w:lang w:val="en-US"/>
        </w:rPr>
        <w:t>apacit</w:t>
      </w:r>
      <w:r>
        <w:rPr>
          <w:rFonts w:hint="default" w:ascii="Times New Roman" w:hAnsi="Times New Roman" w:cs="Times New Roman"/>
          <w:w w:val="105"/>
          <w:sz w:val="24"/>
          <w:szCs w:val="24"/>
        </w:rPr>
        <w:t xml:space="preserve">y </w:t>
      </w:r>
      <w:r>
        <w:rPr>
          <w:rFonts w:hint="default" w:ascii="Times New Roman" w:hAnsi="Times New Roman" w:cs="Times New Roman"/>
          <w:w w:val="105"/>
          <w:sz w:val="24"/>
          <w:szCs w:val="24"/>
          <w:lang w:val="en-US"/>
        </w:rPr>
        <w:t>introduction</w:t>
      </w:r>
      <w:r>
        <w:rPr>
          <w:rFonts w:hint="default" w:ascii="Times New Roman" w:hAnsi="Times New Roman" w:cs="Times New Roman"/>
          <w:w w:val="105"/>
          <w:sz w:val="24"/>
          <w:szCs w:val="24"/>
        </w:rPr>
        <w:t>s can</w:t>
      </w:r>
      <w:r>
        <w:rPr>
          <w:rFonts w:hint="default" w:ascii="Times New Roman" w:hAnsi="Times New Roman" w:cs="Times New Roman"/>
          <w:w w:val="105"/>
          <w:sz w:val="24"/>
          <w:szCs w:val="24"/>
          <w:lang w:val="en-US"/>
        </w:rPr>
        <w:t xml:space="preserve"> fix it up</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shorter attitude</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demand</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 xml:space="preserve"> the triumphant</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labour</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acting part</w:t>
      </w:r>
      <w:r>
        <w:rPr>
          <w:rFonts w:hint="default" w:ascii="Times New Roman" w:hAnsi="Times New Roman" w:cs="Times New Roman"/>
          <w:w w:val="105"/>
          <w:sz w:val="24"/>
          <w:szCs w:val="24"/>
        </w:rPr>
        <w:t>.</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 xml:space="preserve">Beginning with the </w:t>
      </w:r>
      <w:r>
        <w:rPr>
          <w:rFonts w:hint="default" w:ascii="Times New Roman" w:hAnsi="Times New Roman" w:cs="Times New Roman"/>
          <w:w w:val="105"/>
          <w:sz w:val="24"/>
          <w:szCs w:val="24"/>
        </w:rPr>
        <w:t>system</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perspective,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at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demand</w:t>
      </w:r>
      <w:r>
        <w:rPr>
          <w:rFonts w:hint="default" w:ascii="Times New Roman" w:hAnsi="Times New Roman" w:cs="Times New Roman"/>
          <w:w w:val="105"/>
          <w:sz w:val="24"/>
          <w:szCs w:val="24"/>
          <w:lang w:val="en-US"/>
        </w:rPr>
        <w:t>ing</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crucial latest range of data</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be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 xml:space="preserve">carry on </w:t>
      </w:r>
      <w:r>
        <w:rPr>
          <w:rFonts w:hint="default" w:ascii="Times New Roman" w:hAnsi="Times New Roman" w:cs="Times New Roman"/>
          <w:w w:val="105"/>
          <w:sz w:val="24"/>
          <w:szCs w:val="24"/>
        </w:rPr>
        <w:t>in</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an</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industri</w:t>
      </w:r>
      <w:r>
        <w:rPr>
          <w:rFonts w:hint="default" w:ascii="Times New Roman" w:hAnsi="Times New Roman" w:cs="Times New Roman"/>
          <w:w w:val="105"/>
          <w:sz w:val="24"/>
          <w:szCs w:val="24"/>
        </w:rPr>
        <w:t>al</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filing</w:t>
      </w:r>
      <w:r>
        <w:rPr>
          <w:rFonts w:hint="default" w:ascii="Times New Roman" w:hAnsi="Times New Roman" w:cs="Times New Roman"/>
          <w:w w:val="105"/>
          <w:sz w:val="24"/>
          <w:szCs w:val="24"/>
        </w:rPr>
        <w:t>,</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di</w:t>
      </w:r>
      <w:r>
        <w:rPr>
          <w:rFonts w:hint="default" w:ascii="Times New Roman" w:hAnsi="Times New Roman" w:cs="Times New Roman"/>
          <w:w w:val="105"/>
          <w:sz w:val="24"/>
          <w:szCs w:val="24"/>
          <w:lang w:val="en-US"/>
        </w:rPr>
        <w:t>fferentiation</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to</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that</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Reversing that</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may</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be</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used</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conduct the few element to do</w:t>
      </w:r>
      <w:r>
        <w:rPr>
          <w:rFonts w:hint="default" w:ascii="Times New Roman" w:hAnsi="Times New Roman" w:cs="Times New Roman"/>
          <w:w w:val="105"/>
          <w:sz w:val="24"/>
          <w:szCs w:val="24"/>
        </w:rPr>
        <w:t xml:space="preserve"> in H</w:t>
      </w:r>
      <w:r>
        <w:rPr>
          <w:rFonts w:hint="default" w:ascii="Times New Roman" w:hAnsi="Times New Roman" w:cs="Times New Roman"/>
          <w:w w:val="105"/>
          <w:sz w:val="24"/>
          <w:szCs w:val="24"/>
          <w:lang w:val="en-US"/>
        </w:rPr>
        <w:t>R and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make known to the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compared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operation</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 xml:space="preserve"> </w:t>
      </w:r>
      <w:r>
        <w:rPr>
          <w:rFonts w:hint="default" w:ascii="Times New Roman" w:hAnsi="Times New Roman" w:cs="Times New Roman"/>
          <w:w w:val="105"/>
          <w:sz w:val="24"/>
          <w:szCs w:val="24"/>
        </w:rPr>
        <w:t>outside HR</w:t>
      </w:r>
      <w:r>
        <w:rPr>
          <w:rFonts w:hint="default" w:ascii="Times New Roman" w:hAnsi="Times New Roman" w:cs="Times New Roman"/>
          <w:w w:val="105"/>
          <w:sz w:val="24"/>
          <w:szCs w:val="24"/>
          <w:lang w:val="en-US"/>
        </w:rPr>
        <w:t xml:space="preserve"> such as</w:t>
      </w:r>
      <w:r>
        <w:rPr>
          <w:rFonts w:hint="default" w:ascii="Times New Roman" w:hAnsi="Times New Roman" w:cs="Times New Roman"/>
          <w:w w:val="105"/>
          <w:sz w:val="24"/>
          <w:szCs w:val="24"/>
        </w:rPr>
        <w:t xml:space="preserve"> the s</w:t>
      </w:r>
      <w:r>
        <w:rPr>
          <w:rFonts w:hint="default" w:ascii="Times New Roman" w:hAnsi="Times New Roman" w:cs="Times New Roman"/>
          <w:w w:val="105"/>
          <w:sz w:val="24"/>
          <w:szCs w:val="24"/>
          <w:lang w:val="en-US"/>
        </w:rPr>
        <w:t>plitt</w:t>
      </w:r>
      <w:r>
        <w:rPr>
          <w:rFonts w:hint="default" w:ascii="Times New Roman" w:hAnsi="Times New Roman" w:cs="Times New Roman"/>
          <w:w w:val="105"/>
          <w:sz w:val="24"/>
          <w:szCs w:val="24"/>
        </w:rPr>
        <w:t xml:space="preserve">ing of </w:t>
      </w:r>
      <w:r>
        <w:rPr>
          <w:rFonts w:hint="default" w:ascii="Times New Roman" w:hAnsi="Times New Roman" w:cs="Times New Roman"/>
          <w:w w:val="105"/>
          <w:sz w:val="24"/>
          <w:szCs w:val="24"/>
          <w:lang w:val="en-US"/>
        </w:rPr>
        <w:t>industri</w:t>
      </w:r>
      <w:r>
        <w:rPr>
          <w:rFonts w:hint="default" w:ascii="Times New Roman" w:hAnsi="Times New Roman" w:cs="Times New Roman"/>
          <w:w w:val="105"/>
          <w:sz w:val="24"/>
          <w:szCs w:val="24"/>
        </w:rPr>
        <w:t xml:space="preserve">al </w:t>
      </w:r>
      <w:r>
        <w:rPr>
          <w:rFonts w:hint="default" w:ascii="Times New Roman" w:hAnsi="Times New Roman" w:cs="Times New Roman"/>
          <w:w w:val="105"/>
          <w:sz w:val="24"/>
          <w:szCs w:val="24"/>
          <w:lang w:val="en-US"/>
        </w:rPr>
        <w:t>ladder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information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may</w:t>
      </w:r>
      <w:r>
        <w:rPr>
          <w:rFonts w:hint="default" w:ascii="Times New Roman" w:hAnsi="Times New Roman" w:cs="Times New Roman"/>
          <w:w w:val="105"/>
          <w:sz w:val="24"/>
          <w:szCs w:val="24"/>
        </w:rPr>
        <w:t xml:space="preserve"> be used to </w:t>
      </w:r>
      <w:r>
        <w:rPr>
          <w:rFonts w:hint="default" w:ascii="Times New Roman" w:hAnsi="Times New Roman" w:cs="Times New Roman"/>
          <w:w w:val="105"/>
          <w:sz w:val="24"/>
          <w:szCs w:val="24"/>
          <w:lang w:val="en-US"/>
        </w:rPr>
        <w:t>declare</w:t>
      </w:r>
      <w:r>
        <w:rPr>
          <w:rFonts w:hint="default" w:ascii="Times New Roman" w:hAnsi="Times New Roman" w:cs="Times New Roman"/>
          <w:w w:val="105"/>
          <w:sz w:val="24"/>
          <w:szCs w:val="24"/>
        </w:rPr>
        <w:t xml:space="preserve"> both </w:t>
      </w:r>
      <w:r>
        <w:rPr>
          <w:rFonts w:hint="default" w:ascii="Times New Roman" w:hAnsi="Times New Roman" w:cs="Times New Roman"/>
          <w:w w:val="105"/>
          <w:sz w:val="24"/>
          <w:szCs w:val="24"/>
          <w:lang w:val="en-US"/>
        </w:rPr>
        <w:t>cost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justify</w:t>
      </w:r>
      <w:r>
        <w:rPr>
          <w:rFonts w:hint="default" w:ascii="Times New Roman" w:hAnsi="Times New Roman" w:cs="Times New Roman"/>
          <w:w w:val="105"/>
          <w:sz w:val="24"/>
          <w:szCs w:val="24"/>
        </w:rPr>
        <w:t>ing and</w:t>
      </w:r>
      <w:r>
        <w:rPr>
          <w:rFonts w:hint="default" w:ascii="Times New Roman" w:hAnsi="Times New Roman" w:cs="Times New Roman"/>
          <w:w w:val="105"/>
          <w:sz w:val="24"/>
          <w:szCs w:val="24"/>
          <w:lang w:val="en-US"/>
        </w:rPr>
        <w:t xml:space="preserve"> obtainment</w:t>
      </w:r>
      <w:r>
        <w:rPr>
          <w:rFonts w:hint="default" w:ascii="Times New Roman" w:hAnsi="Times New Roman" w:cs="Times New Roman"/>
          <w:w w:val="105"/>
          <w:sz w:val="24"/>
          <w:szCs w:val="24"/>
        </w:rPr>
        <w:t xml:space="preserve"> </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process.</w:t>
      </w:r>
    </w:p>
    <w:p>
      <w:pPr>
        <w:pStyle w:val="7"/>
        <w:numPr>
          <w:ilvl w:val="0"/>
          <w:numId w:val="0"/>
        </w:numPr>
        <w:spacing w:before="113" w:line="360" w:lineRule="auto"/>
        <w:ind w:left="200" w:leftChars="100" w:right="146" w:rightChars="73" w:firstLine="452" w:firstLineChars="200"/>
        <w:jc w:val="both"/>
        <w:rPr>
          <w:rFonts w:hint="default" w:ascii="Times New Roman" w:hAnsi="Times New Roman" w:cs="Times New Roman"/>
          <w:sz w:val="24"/>
          <w:szCs w:val="24"/>
          <w:lang w:val="en-US"/>
        </w:rPr>
      </w:pPr>
      <w:r>
        <w:rPr>
          <w:rFonts w:hint="default" w:ascii="Times New Roman" w:hAnsi="Times New Roman" w:cs="Times New Roman"/>
          <w:b/>
          <w:bCs/>
          <w:i/>
          <w:spacing w:val="-13"/>
          <w:w w:val="105"/>
          <w:sz w:val="24"/>
          <w:szCs w:val="24"/>
          <w:lang w:val="en-US"/>
        </w:rPr>
        <w:t xml:space="preserve">Rationing of </w:t>
      </w:r>
      <w:r>
        <w:rPr>
          <w:rFonts w:hint="default" w:ascii="Times New Roman" w:hAnsi="Times New Roman" w:cs="Times New Roman"/>
          <w:b/>
          <w:bCs/>
          <w:i/>
          <w:spacing w:val="-13"/>
          <w:w w:val="105"/>
          <w:sz w:val="24"/>
          <w:szCs w:val="24"/>
        </w:rPr>
        <w:t xml:space="preserve"> </w:t>
      </w:r>
      <w:r>
        <w:rPr>
          <w:rFonts w:hint="default" w:ascii="Times New Roman" w:hAnsi="Times New Roman" w:cs="Times New Roman"/>
          <w:b/>
          <w:bCs/>
          <w:i/>
          <w:w w:val="105"/>
          <w:sz w:val="24"/>
          <w:szCs w:val="24"/>
        </w:rPr>
        <w:t>the</w:t>
      </w:r>
      <w:r>
        <w:rPr>
          <w:rFonts w:hint="default" w:ascii="Times New Roman" w:hAnsi="Times New Roman" w:cs="Times New Roman"/>
          <w:b/>
          <w:bCs/>
          <w:i/>
          <w:spacing w:val="-12"/>
          <w:w w:val="105"/>
          <w:sz w:val="24"/>
          <w:szCs w:val="24"/>
        </w:rPr>
        <w:t xml:space="preserve"> </w:t>
      </w:r>
      <w:r>
        <w:rPr>
          <w:rFonts w:hint="default" w:ascii="Times New Roman" w:hAnsi="Times New Roman" w:cs="Times New Roman"/>
          <w:b/>
          <w:bCs/>
          <w:i/>
          <w:spacing w:val="-12"/>
          <w:w w:val="105"/>
          <w:sz w:val="24"/>
          <w:szCs w:val="24"/>
          <w:lang w:val="en-US"/>
        </w:rPr>
        <w:t>company</w:t>
      </w:r>
      <w:r>
        <w:rPr>
          <w:rFonts w:hint="default" w:ascii="Times New Roman" w:hAnsi="Times New Roman" w:cs="Times New Roman"/>
          <w:b/>
          <w:bCs/>
          <w:i/>
          <w:w w:val="105"/>
          <w:sz w:val="24"/>
          <w:szCs w:val="24"/>
        </w:rPr>
        <w:t>:</w:t>
      </w:r>
      <w:r>
        <w:rPr>
          <w:rFonts w:hint="default" w:ascii="Times New Roman" w:hAnsi="Times New Roman" w:cs="Times New Roman"/>
          <w:i/>
          <w:spacing w:val="-13"/>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increase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HRM</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pivot</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r</w:t>
      </w:r>
      <w:r>
        <w:rPr>
          <w:rFonts w:hint="default" w:ascii="Times New Roman" w:hAnsi="Times New Roman" w:cs="Times New Roman"/>
          <w:w w:val="105"/>
          <w:sz w:val="24"/>
          <w:szCs w:val="24"/>
          <w:lang w:val="en-US"/>
        </w:rPr>
        <w:t>ation</w:t>
      </w:r>
      <w:r>
        <w:rPr>
          <w:rFonts w:hint="default" w:ascii="Times New Roman" w:hAnsi="Times New Roman" w:cs="Times New Roman"/>
          <w:w w:val="105"/>
          <w:sz w:val="24"/>
          <w:szCs w:val="24"/>
        </w:rPr>
        <w:t xml:space="preserve">ing </w:t>
      </w:r>
      <w:r>
        <w:rPr>
          <w:rFonts w:hint="default" w:ascii="Times New Roman" w:hAnsi="Times New Roman" w:cs="Times New Roman"/>
          <w:w w:val="105"/>
          <w:sz w:val="24"/>
          <w:szCs w:val="24"/>
          <w:lang w:val="en-US"/>
        </w:rPr>
        <w:t>summon</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Anciently</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keep</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the du</w:t>
      </w:r>
      <w:r>
        <w:rPr>
          <w:rFonts w:hint="default" w:ascii="Times New Roman" w:hAnsi="Times New Roman" w:cs="Times New Roman"/>
          <w:w w:val="105"/>
          <w:sz w:val="24"/>
          <w:szCs w:val="24"/>
        </w:rPr>
        <w:t xml:space="preserve">ty for the </w:t>
      </w:r>
      <w:r>
        <w:rPr>
          <w:rFonts w:hint="default" w:ascii="Times New Roman" w:hAnsi="Times New Roman" w:cs="Times New Roman"/>
          <w:w w:val="105"/>
          <w:sz w:val="24"/>
          <w:szCs w:val="24"/>
          <w:lang w:val="en-US"/>
        </w:rPr>
        <w:t>technician</w:t>
      </w:r>
      <w:r>
        <w:rPr>
          <w:rFonts w:hint="default" w:ascii="Times New Roman" w:hAnsi="Times New Roman" w:cs="Times New Roman"/>
          <w:w w:val="105"/>
          <w:sz w:val="24"/>
          <w:szCs w:val="24"/>
        </w:rPr>
        <w:t xml:space="preserve">s of </w:t>
      </w:r>
      <w:r>
        <w:rPr>
          <w:rFonts w:hint="default" w:ascii="Times New Roman" w:hAnsi="Times New Roman" w:cs="Times New Roman"/>
          <w:w w:val="105"/>
          <w:sz w:val="24"/>
          <w:szCs w:val="24"/>
          <w:lang w:val="en-US"/>
        </w:rPr>
        <w:t>selection</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routine</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 xml:space="preserve">making </w:t>
      </w:r>
      <w:r>
        <w:rPr>
          <w:rFonts w:hint="default" w:ascii="Times New Roman" w:hAnsi="Times New Roman" w:cs="Times New Roman"/>
          <w:w w:val="105"/>
          <w:sz w:val="24"/>
          <w:szCs w:val="24"/>
        </w:rPr>
        <w:t>resourc</w:t>
      </w:r>
      <w:r>
        <w:rPr>
          <w:rFonts w:hint="default" w:ascii="Times New Roman" w:hAnsi="Times New Roman" w:cs="Times New Roman"/>
          <w:w w:val="105"/>
          <w:sz w:val="24"/>
          <w:szCs w:val="24"/>
          <w:lang w:val="en-US"/>
        </w:rPr>
        <w:t>e</w:t>
      </w:r>
      <w:r>
        <w:rPr>
          <w:rFonts w:hint="default" w:ascii="Times New Roman" w:hAnsi="Times New Roman" w:cs="Times New Roman"/>
          <w:w w:val="105"/>
          <w:sz w:val="24"/>
          <w:szCs w:val="24"/>
        </w:rPr>
        <w:t xml:space="preserve"> demand </w:t>
      </w:r>
      <w:r>
        <w:rPr>
          <w:rFonts w:hint="default" w:ascii="Times New Roman" w:hAnsi="Times New Roman" w:cs="Times New Roman"/>
          <w:w w:val="105"/>
          <w:sz w:val="24"/>
          <w:szCs w:val="24"/>
          <w:lang w:val="en-US"/>
        </w:rPr>
        <w:t>idea</w:t>
      </w:r>
      <w:r>
        <w:rPr>
          <w:rFonts w:hint="default" w:ascii="Times New Roman" w:hAnsi="Times New Roman" w:cs="Times New Roman"/>
          <w:w w:val="105"/>
          <w:sz w:val="24"/>
          <w:szCs w:val="24"/>
        </w:rPr>
        <w:t xml:space="preserve"> of how the </w:t>
      </w:r>
      <w:r>
        <w:rPr>
          <w:rFonts w:hint="default" w:ascii="Times New Roman" w:hAnsi="Times New Roman" w:cs="Times New Roman"/>
          <w:w w:val="105"/>
          <w:sz w:val="24"/>
          <w:szCs w:val="24"/>
          <w:lang w:val="en-US"/>
        </w:rPr>
        <w:t>ele</w:t>
      </w:r>
      <w:r>
        <w:rPr>
          <w:rFonts w:hint="default" w:ascii="Times New Roman" w:hAnsi="Times New Roman" w:cs="Times New Roman"/>
          <w:w w:val="105"/>
          <w:sz w:val="24"/>
          <w:szCs w:val="24"/>
        </w:rPr>
        <w:t xml:space="preserve">ments of the </w:t>
      </w:r>
      <w:r>
        <w:rPr>
          <w:rFonts w:hint="default" w:ascii="Times New Roman" w:hAnsi="Times New Roman" w:cs="Times New Roman"/>
          <w:w w:val="105"/>
          <w:sz w:val="24"/>
          <w:szCs w:val="24"/>
          <w:lang w:val="en-US"/>
        </w:rPr>
        <w:t>company</w:t>
      </w:r>
      <w:r>
        <w:rPr>
          <w:rFonts w:hint="default" w:ascii="Times New Roman" w:hAnsi="Times New Roman" w:cs="Times New Roman"/>
          <w:w w:val="105"/>
          <w:sz w:val="24"/>
          <w:szCs w:val="24"/>
        </w:rPr>
        <w:t xml:space="preserve"> are </w:t>
      </w:r>
      <w:r>
        <w:rPr>
          <w:rFonts w:hint="default" w:ascii="Times New Roman" w:hAnsi="Times New Roman" w:cs="Times New Roman"/>
          <w:w w:val="105"/>
          <w:sz w:val="24"/>
          <w:szCs w:val="24"/>
          <w:lang w:val="en-US"/>
        </w:rPr>
        <w:t>created</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with</w:t>
      </w:r>
      <w:r>
        <w:rPr>
          <w:rFonts w:hint="default" w:ascii="Times New Roman" w:hAnsi="Times New Roman" w:cs="Times New Roman"/>
          <w:w w:val="105"/>
          <w:sz w:val="24"/>
          <w:szCs w:val="24"/>
        </w:rPr>
        <w:t xml:space="preserve"> and where th</w:t>
      </w:r>
      <w:r>
        <w:rPr>
          <w:rFonts w:hint="default" w:ascii="Times New Roman" w:hAnsi="Times New Roman" w:cs="Times New Roman"/>
          <w:w w:val="105"/>
          <w:sz w:val="24"/>
          <w:szCs w:val="24"/>
          <w:lang w:val="en-US"/>
        </w:rPr>
        <w:t xml:space="preserve">e </w:t>
      </w:r>
      <w:r>
        <w:rPr>
          <w:rFonts w:hint="default" w:ascii="Times New Roman" w:hAnsi="Times New Roman" w:cs="Times New Roman"/>
          <w:w w:val="105"/>
          <w:sz w:val="24"/>
          <w:szCs w:val="24"/>
        </w:rPr>
        <w:t xml:space="preserve">demand </w:t>
      </w:r>
      <w:r>
        <w:rPr>
          <w:rFonts w:hint="default" w:ascii="Times New Roman" w:hAnsi="Times New Roman" w:cs="Times New Roman"/>
          <w:w w:val="105"/>
          <w:sz w:val="24"/>
          <w:szCs w:val="24"/>
          <w:lang w:val="en-US"/>
        </w:rPr>
        <w:t>may</w:t>
      </w:r>
      <w:r>
        <w:rPr>
          <w:rFonts w:hint="default" w:ascii="Times New Roman" w:hAnsi="Times New Roman" w:cs="Times New Roman"/>
          <w:w w:val="105"/>
          <w:sz w:val="24"/>
          <w:szCs w:val="24"/>
        </w:rPr>
        <w:t xml:space="preserve"> be</w:t>
      </w:r>
      <w:r>
        <w:rPr>
          <w:rFonts w:hint="default" w:ascii="Times New Roman" w:hAnsi="Times New Roman" w:cs="Times New Roman"/>
          <w:w w:val="105"/>
          <w:sz w:val="24"/>
          <w:szCs w:val="24"/>
          <w:lang w:val="en-US"/>
        </w:rPr>
        <w:t>tter</w:t>
      </w:r>
      <w:r>
        <w:rPr>
          <w:rFonts w:hint="default" w:cs="Times New Roman"/>
          <w:w w:val="105"/>
          <w:sz w:val="24"/>
          <w:szCs w:val="24"/>
          <w:lang w:val="en-US"/>
        </w:rPr>
        <w:t xml:space="preserve"> </w:t>
      </w:r>
      <w:r>
        <w:rPr>
          <w:rFonts w:hint="default" w:ascii="Times New Roman" w:hAnsi="Times New Roman" w:cs="Times New Roman"/>
          <w:w w:val="105"/>
          <w:sz w:val="24"/>
          <w:szCs w:val="24"/>
        </w:rPr>
        <w:t xml:space="preserve">be </w:t>
      </w:r>
      <w:r>
        <w:rPr>
          <w:rFonts w:hint="default" w:ascii="Times New Roman" w:hAnsi="Times New Roman" w:cs="Times New Roman"/>
          <w:w w:val="105"/>
          <w:sz w:val="24"/>
          <w:szCs w:val="24"/>
          <w:lang w:val="en-US"/>
        </w:rPr>
        <w:t>collected</w:t>
      </w:r>
      <w:r>
        <w:rPr>
          <w:rFonts w:hint="default" w:ascii="Times New Roman" w:hAnsi="Times New Roman" w:cs="Times New Roman"/>
          <w:w w:val="105"/>
          <w:sz w:val="24"/>
          <w:szCs w:val="24"/>
        </w:rPr>
        <w:t>. Th</w:t>
      </w:r>
      <w:r>
        <w:rPr>
          <w:rFonts w:hint="default" w:ascii="Times New Roman" w:hAnsi="Times New Roman" w:cs="Times New Roman"/>
          <w:w w:val="105"/>
          <w:sz w:val="24"/>
          <w:szCs w:val="24"/>
          <w:lang w:val="en-US"/>
        </w:rPr>
        <w:t>e companie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begin</w:t>
      </w:r>
      <w:r>
        <w:rPr>
          <w:rFonts w:hint="default" w:ascii="Times New Roman" w:hAnsi="Times New Roman" w:cs="Times New Roman"/>
          <w:w w:val="105"/>
          <w:sz w:val="24"/>
          <w:szCs w:val="24"/>
        </w:rPr>
        <w:t xml:space="preserve">s to </w:t>
      </w:r>
      <w:r>
        <w:rPr>
          <w:rFonts w:hint="default" w:ascii="Times New Roman" w:hAnsi="Times New Roman" w:cs="Times New Roman"/>
          <w:w w:val="105"/>
          <w:sz w:val="24"/>
          <w:szCs w:val="24"/>
          <w:lang w:val="en-US"/>
        </w:rPr>
        <w:t>pivot</w:t>
      </w:r>
      <w:r>
        <w:rPr>
          <w:rFonts w:hint="default" w:ascii="Times New Roman" w:hAnsi="Times New Roman" w:cs="Times New Roman"/>
          <w:w w:val="105"/>
          <w:sz w:val="24"/>
          <w:szCs w:val="24"/>
        </w:rPr>
        <w:t xml:space="preserve"> on their own </w:t>
      </w:r>
      <w:r>
        <w:rPr>
          <w:rFonts w:hint="default" w:ascii="Times New Roman" w:hAnsi="Times New Roman" w:cs="Times New Roman"/>
          <w:w w:val="105"/>
          <w:sz w:val="24"/>
          <w:szCs w:val="24"/>
          <w:lang w:val="en-US"/>
        </w:rPr>
        <w:t>supplies</w:t>
      </w:r>
      <w:r>
        <w:rPr>
          <w:rFonts w:hint="default" w:ascii="Times New Roman" w:hAnsi="Times New Roman" w:cs="Times New Roman"/>
          <w:w w:val="105"/>
          <w:sz w:val="24"/>
          <w:szCs w:val="24"/>
        </w:rPr>
        <w:t xml:space="preserve"> pools and, </w:t>
      </w:r>
      <w:r>
        <w:rPr>
          <w:rFonts w:hint="default" w:ascii="Times New Roman" w:hAnsi="Times New Roman" w:cs="Times New Roman"/>
          <w:w w:val="105"/>
          <w:sz w:val="24"/>
          <w:szCs w:val="24"/>
          <w:lang w:val="en-US"/>
        </w:rPr>
        <w:t>to</w:t>
      </w:r>
      <w:r>
        <w:rPr>
          <w:rFonts w:hint="default" w:ascii="Times New Roman" w:hAnsi="Times New Roman" w:cs="Times New Roman"/>
          <w:w w:val="105"/>
          <w:sz w:val="24"/>
          <w:szCs w:val="24"/>
        </w:rPr>
        <w:t xml:space="preserve"> a system</w:t>
      </w:r>
      <w:r>
        <w:rPr>
          <w:rFonts w:hint="default" w:ascii="Times New Roman" w:hAnsi="Times New Roman" w:cs="Times New Roman"/>
          <w:w w:val="105"/>
          <w:sz w:val="24"/>
          <w:szCs w:val="24"/>
          <w:lang w:val="en-US"/>
        </w:rPr>
        <w:t>’</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viewpoint</w:t>
      </w:r>
      <w:r>
        <w:rPr>
          <w:rFonts w:hint="default" w:ascii="Times New Roman" w:hAnsi="Times New Roman" w:cs="Times New Roman"/>
          <w:w w:val="105"/>
          <w:sz w:val="24"/>
          <w:szCs w:val="24"/>
        </w:rPr>
        <w:t xml:space="preserve">, see the </w:t>
      </w:r>
      <w:r>
        <w:rPr>
          <w:rFonts w:hint="default" w:ascii="Times New Roman" w:hAnsi="Times New Roman" w:cs="Times New Roman"/>
          <w:w w:val="105"/>
          <w:sz w:val="24"/>
          <w:szCs w:val="24"/>
          <w:lang w:val="en-US"/>
        </w:rPr>
        <w:t>importance</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necessity</w:t>
      </w:r>
      <w:r>
        <w:rPr>
          <w:rFonts w:hint="default" w:ascii="Times New Roman" w:hAnsi="Times New Roman" w:cs="Times New Roman"/>
          <w:w w:val="105"/>
          <w:sz w:val="24"/>
          <w:szCs w:val="24"/>
        </w:rPr>
        <w:t xml:space="preserve"> to match e</w:t>
      </w:r>
      <w:r>
        <w:rPr>
          <w:rFonts w:hint="default" w:ascii="Times New Roman" w:hAnsi="Times New Roman" w:cs="Times New Roman"/>
          <w:w w:val="105"/>
          <w:sz w:val="24"/>
          <w:szCs w:val="24"/>
          <w:lang w:val="en-US"/>
        </w:rPr>
        <w:t>m</w:t>
      </w:r>
      <w:r>
        <w:rPr>
          <w:rFonts w:hint="default" w:ascii="Times New Roman" w:hAnsi="Times New Roman" w:cs="Times New Roman"/>
          <w:w w:val="105"/>
          <w:sz w:val="24"/>
          <w:szCs w:val="24"/>
        </w:rPr>
        <w:t xml:space="preserve">ployee ability to </w:t>
      </w:r>
      <w:r>
        <w:rPr>
          <w:rFonts w:hint="default" w:ascii="Times New Roman" w:hAnsi="Times New Roman" w:cs="Times New Roman"/>
          <w:w w:val="105"/>
          <w:sz w:val="24"/>
          <w:szCs w:val="24"/>
          <w:lang w:val="en-US"/>
        </w:rPr>
        <w:t>dictates</w:t>
      </w:r>
      <w:r>
        <w:rPr>
          <w:rFonts w:hint="default" w:ascii="Times New Roman" w:hAnsi="Times New Roman" w:cs="Times New Roman"/>
          <w:w w:val="105"/>
          <w:sz w:val="24"/>
          <w:szCs w:val="24"/>
        </w:rPr>
        <w:t xml:space="preserve"> in the </w:t>
      </w:r>
      <w:r>
        <w:rPr>
          <w:rFonts w:hint="default" w:ascii="Times New Roman" w:hAnsi="Times New Roman" w:cs="Times New Roman"/>
          <w:w w:val="105"/>
          <w:sz w:val="24"/>
          <w:szCs w:val="24"/>
          <w:lang w:val="en-US"/>
        </w:rPr>
        <w:t>company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certain</w:t>
      </w:r>
      <w:r>
        <w:rPr>
          <w:rFonts w:hint="default" w:ascii="Times New Roman" w:hAnsi="Times New Roman" w:cs="Times New Roman"/>
          <w:w w:val="105"/>
          <w:sz w:val="24"/>
          <w:szCs w:val="24"/>
        </w:rPr>
        <w:t xml:space="preserve">ly to </w:t>
      </w:r>
      <w:r>
        <w:rPr>
          <w:rFonts w:hint="default" w:ascii="Times New Roman" w:hAnsi="Times New Roman" w:cs="Times New Roman"/>
          <w:w w:val="105"/>
          <w:sz w:val="24"/>
          <w:szCs w:val="24"/>
          <w:lang w:val="en-US"/>
        </w:rPr>
        <w:t>pivot</w:t>
      </w:r>
      <w:r>
        <w:rPr>
          <w:rFonts w:hint="default" w:ascii="Times New Roman" w:hAnsi="Times New Roman" w:cs="Times New Roman"/>
          <w:w w:val="105"/>
          <w:sz w:val="24"/>
          <w:szCs w:val="24"/>
        </w:rPr>
        <w:t xml:space="preserve"> on the </w:t>
      </w:r>
      <w:r>
        <w:rPr>
          <w:rFonts w:hint="default" w:ascii="Times New Roman" w:hAnsi="Times New Roman" w:cs="Times New Roman"/>
          <w:w w:val="105"/>
          <w:sz w:val="24"/>
          <w:szCs w:val="24"/>
          <w:lang w:val="en-US"/>
        </w:rPr>
        <w:t>distance</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withi</w:t>
      </w:r>
      <w:r>
        <w:rPr>
          <w:rFonts w:hint="default" w:ascii="Times New Roman" w:hAnsi="Times New Roman" w:cs="Times New Roman"/>
          <w:w w:val="105"/>
          <w:sz w:val="24"/>
          <w:szCs w:val="24"/>
        </w:rPr>
        <w:t>n</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an</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worker’s</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individual</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apability</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data</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want</w:t>
      </w:r>
      <w:r>
        <w:rPr>
          <w:rFonts w:hint="default" w:ascii="Times New Roman" w:hAnsi="Times New Roman" w:cs="Times New Roman"/>
          <w:w w:val="105"/>
          <w:sz w:val="24"/>
          <w:szCs w:val="24"/>
        </w:rPr>
        <w:t>s</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 xml:space="preserve">a </w:t>
      </w:r>
      <w:r>
        <w:rPr>
          <w:rFonts w:hint="default" w:ascii="Times New Roman" w:hAnsi="Times New Roman" w:cs="Times New Roman"/>
          <w:w w:val="105"/>
          <w:sz w:val="24"/>
          <w:szCs w:val="24"/>
          <w:lang w:val="en-US"/>
        </w:rPr>
        <w:t>certain</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acting part</w:t>
      </w:r>
      <w:r>
        <w:rPr>
          <w:rFonts w:hint="default" w:ascii="Times New Roman" w:hAnsi="Times New Roman" w:cs="Times New Roman"/>
          <w:w w:val="105"/>
          <w:sz w:val="24"/>
          <w:szCs w:val="24"/>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Similarly</w:t>
      </w:r>
      <w:r>
        <w:rPr>
          <w:rFonts w:hint="default" w:ascii="Times New Roman" w:hAnsi="Times New Roman" w:cs="Times New Roman"/>
          <w:w w:val="105"/>
          <w:sz w:val="24"/>
          <w:szCs w:val="24"/>
        </w:rPr>
        <w: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selection process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begin</w:t>
      </w:r>
      <w:r>
        <w:rPr>
          <w:rFonts w:hint="default" w:ascii="Times New Roman" w:hAnsi="Times New Roman" w:cs="Times New Roman"/>
          <w:w w:val="105"/>
          <w:sz w:val="24"/>
          <w:szCs w:val="24"/>
        </w:rPr>
        <w:t>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establish</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managerial</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process</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which</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may provide assistance</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manually</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deep</w:t>
      </w:r>
      <w:r>
        <w:rPr>
          <w:rFonts w:hint="default" w:ascii="Times New Roman" w:hAnsi="Times New Roman" w:cs="Times New Roman"/>
          <w:spacing w:val="-2"/>
          <w:w w:val="105"/>
          <w:sz w:val="24"/>
          <w:szCs w:val="24"/>
        </w:rPr>
        <w:t xml:space="preserve"> </w:t>
      </w:r>
      <w:r>
        <w:rPr>
          <w:rFonts w:hint="default" w:ascii="Times New Roman" w:hAnsi="Times New Roman" w:cs="Times New Roman"/>
          <w:spacing w:val="-2"/>
          <w:w w:val="105"/>
          <w:sz w:val="24"/>
          <w:szCs w:val="24"/>
          <w:lang w:val="en-US"/>
        </w:rPr>
        <w:t>technician</w:t>
      </w:r>
      <w:r>
        <w:rPr>
          <w:rFonts w:hint="default" w:ascii="Times New Roman" w:hAnsi="Times New Roman" w:cs="Times New Roman"/>
          <w:w w:val="105"/>
          <w:sz w:val="24"/>
          <w:szCs w:val="24"/>
        </w:rPr>
        <w:t>s</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system like</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develop</w:t>
      </w:r>
      <w:r>
        <w:rPr>
          <w:rFonts w:hint="default" w:ascii="Times New Roman" w:hAnsi="Times New Roman" w:cs="Times New Roman"/>
          <w:w w:val="105"/>
          <w:sz w:val="24"/>
          <w:szCs w:val="24"/>
        </w:rPr>
        <w:t>ing</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co</w:t>
      </w:r>
      <w:r>
        <w:rPr>
          <w:rFonts w:hint="default" w:ascii="Times New Roman" w:hAnsi="Times New Roman" w:cs="Times New Roman"/>
          <w:w w:val="105"/>
          <w:sz w:val="24"/>
          <w:szCs w:val="24"/>
          <w:lang w:val="en-US"/>
        </w:rPr>
        <w:t>operating</w:t>
      </w:r>
      <w:r>
        <w:rPr>
          <w:rFonts w:hint="default" w:ascii="Times New Roman" w:hAnsi="Times New Roman" w:cs="Times New Roman"/>
          <w:w w:val="105"/>
          <w:sz w:val="24"/>
          <w:szCs w:val="24"/>
        </w:rPr>
        <w:t>,</w:t>
      </w:r>
      <w:r>
        <w:rPr>
          <w:rFonts w:hint="default" w:ascii="Times New Roman" w:hAnsi="Times New Roman" w:cs="Times New Roman"/>
          <w:spacing w:val="-2"/>
          <w:w w:val="105"/>
          <w:sz w:val="24"/>
          <w:szCs w:val="24"/>
        </w:rPr>
        <w:t xml:space="preserve"> </w:t>
      </w:r>
      <w:r>
        <w:rPr>
          <w:rFonts w:hint="default" w:ascii="Times New Roman" w:hAnsi="Times New Roman" w:cs="Times New Roman"/>
          <w:spacing w:val="-2"/>
          <w:w w:val="105"/>
          <w:sz w:val="24"/>
          <w:szCs w:val="24"/>
          <w:lang w:val="en-US"/>
        </w:rPr>
        <w:t>garbl</w:t>
      </w:r>
      <w:r>
        <w:rPr>
          <w:rFonts w:hint="default" w:ascii="Times New Roman" w:hAnsi="Times New Roman" w:cs="Times New Roman"/>
          <w:w w:val="105"/>
          <w:sz w:val="24"/>
          <w:szCs w:val="24"/>
        </w:rPr>
        <w:t>ing</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ustomer Value</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defin</w:t>
      </w:r>
      <w:r>
        <w:rPr>
          <w:rFonts w:hint="default" w:ascii="Times New Roman" w:hAnsi="Times New Roman" w:cs="Times New Roman"/>
          <w:w w:val="105"/>
          <w:sz w:val="24"/>
          <w:szCs w:val="24"/>
        </w:rPr>
        <w:t>ing</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 xml:space="preserve">effectiveness of </w:t>
      </w:r>
      <w:r>
        <w:rPr>
          <w:rFonts w:hint="default" w:ascii="Times New Roman" w:hAnsi="Times New Roman" w:cs="Times New Roman"/>
          <w:w w:val="105"/>
          <w:sz w:val="24"/>
          <w:szCs w:val="24"/>
          <w:lang w:val="en-US"/>
        </w:rPr>
        <w:t>separate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giver</w:t>
      </w:r>
      <w:r>
        <w:rPr>
          <w:rFonts w:hint="default" w:ascii="Times New Roman" w:hAnsi="Times New Roman" w:cs="Times New Roman"/>
          <w:w w:val="105"/>
          <w:sz w:val="24"/>
          <w:szCs w:val="24"/>
        </w:rPr>
        <w:t xml:space="preserve">s in the </w:t>
      </w:r>
      <w:r>
        <w:rPr>
          <w:rFonts w:hint="default" w:ascii="Times New Roman" w:hAnsi="Times New Roman" w:cs="Times New Roman"/>
          <w:w w:val="105"/>
          <w:sz w:val="24"/>
          <w:szCs w:val="24"/>
          <w:lang w:val="en-US"/>
        </w:rPr>
        <w:t>system</w:t>
      </w:r>
      <w:r>
        <w:rPr>
          <w:rFonts w:hint="default" w:ascii="Times New Roman" w:hAnsi="Times New Roman" w:cs="Times New Roman"/>
          <w:w w:val="105"/>
          <w:sz w:val="24"/>
          <w:szCs w:val="24"/>
        </w:rPr>
        <w:t>s a</w:t>
      </w:r>
      <w:r>
        <w:rPr>
          <w:rFonts w:hint="default" w:ascii="Times New Roman" w:hAnsi="Times New Roman" w:cs="Times New Roman"/>
          <w:w w:val="105"/>
          <w:sz w:val="24"/>
          <w:szCs w:val="24"/>
          <w:lang w:val="en-US"/>
        </w:rPr>
        <w:t>nd</w:t>
      </w:r>
      <w:r>
        <w:rPr>
          <w:rFonts w:hint="default" w:ascii="Times New Roman" w:hAnsi="Times New Roman" w:cs="Times New Roman"/>
          <w:w w:val="105"/>
          <w:sz w:val="24"/>
          <w:szCs w:val="24"/>
        </w:rPr>
        <w:t xml:space="preserve"> the ever </w:t>
      </w:r>
      <w:r>
        <w:rPr>
          <w:rFonts w:hint="default" w:ascii="Times New Roman" w:hAnsi="Times New Roman" w:cs="Times New Roman"/>
          <w:w w:val="105"/>
          <w:sz w:val="24"/>
          <w:szCs w:val="24"/>
          <w:lang w:val="en-US"/>
        </w:rPr>
        <w:t>increas</w:t>
      </w:r>
      <w:r>
        <w:rPr>
          <w:rFonts w:hint="default" w:ascii="Times New Roman" w:hAnsi="Times New Roman" w:cs="Times New Roman"/>
          <w:w w:val="105"/>
          <w:sz w:val="24"/>
          <w:szCs w:val="24"/>
        </w:rPr>
        <w:t xml:space="preserve">ing </w:t>
      </w:r>
      <w:r>
        <w:rPr>
          <w:rFonts w:hint="default" w:ascii="Times New Roman" w:hAnsi="Times New Roman" w:cs="Times New Roman"/>
          <w:w w:val="105"/>
          <w:sz w:val="24"/>
          <w:szCs w:val="24"/>
          <w:lang w:val="en-US"/>
        </w:rPr>
        <w:t>judicial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want</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turn out</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follow</w:t>
      </w:r>
      <w:r>
        <w:rPr>
          <w:rFonts w:hint="default" w:ascii="Times New Roman" w:hAnsi="Times New Roman" w:cs="Times New Roman"/>
          <w:w w:val="105"/>
          <w:sz w:val="24"/>
          <w:szCs w:val="24"/>
        </w:rPr>
        <w:t xml:space="preserve">ing and </w:t>
      </w:r>
      <w:r>
        <w:rPr>
          <w:rFonts w:hint="default" w:ascii="Times New Roman" w:hAnsi="Times New Roman" w:cs="Times New Roman"/>
          <w:w w:val="105"/>
          <w:sz w:val="24"/>
          <w:szCs w:val="24"/>
          <w:lang w:val="en-US"/>
        </w:rPr>
        <w:t>keep</w:t>
      </w:r>
      <w:r>
        <w:rPr>
          <w:rFonts w:hint="default" w:ascii="Times New Roman" w:hAnsi="Times New Roman" w:cs="Times New Roman"/>
          <w:w w:val="105"/>
          <w:sz w:val="24"/>
          <w:szCs w:val="24"/>
        </w:rPr>
        <w:t>ing of workforce c</w:t>
      </w:r>
      <w:r>
        <w:rPr>
          <w:rFonts w:hint="default" w:ascii="Times New Roman" w:hAnsi="Times New Roman" w:cs="Times New Roman"/>
          <w:w w:val="105"/>
          <w:sz w:val="24"/>
          <w:szCs w:val="24"/>
          <w:lang w:val="en-US"/>
        </w:rPr>
        <w:t>onfiguration</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lang w:val="en-US"/>
        </w:rPr>
        <w:sectPr>
          <w:pgSz w:w="11906" w:h="16838"/>
          <w:pgMar w:top="1440" w:right="1080" w:bottom="1440" w:left="1080" w:header="720" w:footer="720" w:gutter="0"/>
          <w:cols w:space="720" w:num="1"/>
        </w:sectPr>
      </w:pPr>
      <w:r>
        <w:rPr>
          <w:rFonts w:hint="default" w:ascii="Times New Roman" w:hAnsi="Times New Roman" w:cs="Times New Roman"/>
          <w:b/>
          <w:bCs/>
          <w:i/>
          <w:w w:val="105"/>
          <w:sz w:val="24"/>
          <w:szCs w:val="24"/>
          <w:lang w:val="en-US"/>
        </w:rPr>
        <w:t>Establish</w:t>
      </w:r>
      <w:r>
        <w:rPr>
          <w:rFonts w:hint="default" w:ascii="Times New Roman" w:hAnsi="Times New Roman" w:cs="Times New Roman"/>
          <w:b/>
          <w:bCs/>
          <w:i/>
          <w:w w:val="105"/>
          <w:sz w:val="24"/>
          <w:szCs w:val="24"/>
        </w:rPr>
        <w:t xml:space="preserve">ing the </w:t>
      </w:r>
      <w:r>
        <w:rPr>
          <w:rFonts w:hint="default" w:ascii="Times New Roman" w:hAnsi="Times New Roman" w:cs="Times New Roman"/>
          <w:b/>
          <w:bCs/>
          <w:i/>
          <w:w w:val="105"/>
          <w:sz w:val="24"/>
          <w:szCs w:val="24"/>
          <w:lang w:val="en-US"/>
        </w:rPr>
        <w:t>people</w:t>
      </w:r>
      <w:r>
        <w:rPr>
          <w:rFonts w:hint="default" w:ascii="Times New Roman" w:hAnsi="Times New Roman" w:cs="Times New Roman"/>
          <w:b/>
          <w:bCs/>
          <w:i/>
          <w:w w:val="105"/>
          <w:sz w:val="24"/>
          <w:szCs w:val="24"/>
        </w:rPr>
        <w:t>:</w:t>
      </w:r>
      <w:r>
        <w:rPr>
          <w:rFonts w:hint="default" w:ascii="Times New Roman" w:hAnsi="Times New Roman" w:cs="Times New Roman"/>
          <w:i/>
          <w:w w:val="105"/>
          <w:sz w:val="24"/>
          <w:szCs w:val="24"/>
        </w:rPr>
        <w:t xml:space="preserve"> </w:t>
      </w: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step</w:t>
      </w:r>
      <w:r>
        <w:rPr>
          <w:rFonts w:hint="default" w:ascii="Times New Roman" w:hAnsi="Times New Roman" w:cs="Times New Roman"/>
          <w:w w:val="105"/>
          <w:sz w:val="24"/>
          <w:szCs w:val="24"/>
        </w:rPr>
        <w:t xml:space="preserve">s of </w:t>
      </w:r>
      <w:r>
        <w:rPr>
          <w:rFonts w:hint="default" w:ascii="Times New Roman" w:hAnsi="Times New Roman" w:cs="Times New Roman"/>
          <w:w w:val="105"/>
          <w:sz w:val="24"/>
          <w:szCs w:val="24"/>
          <w:lang w:val="en-US"/>
        </w:rPr>
        <w:t>mark</w:t>
      </w:r>
      <w:r>
        <w:rPr>
          <w:rFonts w:hint="default" w:ascii="Times New Roman" w:hAnsi="Times New Roman" w:cs="Times New Roman"/>
          <w:w w:val="105"/>
          <w:sz w:val="24"/>
          <w:szCs w:val="24"/>
        </w:rPr>
        <w:t xml:space="preserve">ing </w:t>
      </w:r>
      <w:r>
        <w:rPr>
          <w:rFonts w:hint="default" w:ascii="Times New Roman" w:hAnsi="Times New Roman" w:cs="Times New Roman"/>
          <w:w w:val="105"/>
          <w:sz w:val="24"/>
          <w:szCs w:val="24"/>
          <w:lang w:val="en-US"/>
        </w:rPr>
        <w:t>t</w:t>
      </w:r>
      <w:r>
        <w:rPr>
          <w:rFonts w:hint="default" w:ascii="Times New Roman" w:hAnsi="Times New Roman" w:cs="Times New Roman"/>
          <w:w w:val="105"/>
          <w:sz w:val="24"/>
          <w:szCs w:val="24"/>
        </w:rPr>
        <w:t xml:space="preserve">here </w:t>
      </w: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employee p</w:t>
      </w:r>
      <w:r>
        <w:rPr>
          <w:rFonts w:hint="default" w:ascii="Times New Roman" w:hAnsi="Times New Roman" w:cs="Times New Roman"/>
          <w:w w:val="105"/>
          <w:sz w:val="24"/>
          <w:szCs w:val="24"/>
          <w:lang w:val="en-US"/>
        </w:rPr>
        <w:t>resentation</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recen</w:t>
      </w:r>
      <w:r>
        <w:rPr>
          <w:rFonts w:hint="default" w:ascii="Times New Roman" w:hAnsi="Times New Roman" w:cs="Times New Roman"/>
          <w:w w:val="105"/>
          <w:sz w:val="24"/>
          <w:szCs w:val="24"/>
        </w:rPr>
        <w:t>tly</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sat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 xml:space="preserve">the </w:t>
      </w:r>
      <w:r>
        <w:rPr>
          <w:rFonts w:hint="default" w:ascii="Times New Roman" w:hAnsi="Times New Roman" w:cs="Times New Roman"/>
          <w:w w:val="105"/>
          <w:sz w:val="24"/>
          <w:szCs w:val="24"/>
        </w:rPr>
        <w:t>relation</w:t>
      </w:r>
      <w:r>
        <w:rPr>
          <w:rFonts w:hint="default" w:ascii="Times New Roman" w:hAnsi="Times New Roman" w:cs="Times New Roman"/>
          <w:w w:val="105"/>
          <w:sz w:val="24"/>
          <w:szCs w:val="24"/>
          <w:lang w:val="en-US"/>
        </w:rPr>
        <w:t>ship</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their</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way of path</w:t>
      </w:r>
      <w:r>
        <w:rPr>
          <w:rFonts w:hint="default" w:ascii="Times New Roman" w:hAnsi="Times New Roman" w:cs="Times New Roman"/>
          <w:w w:val="105"/>
          <w:sz w:val="24"/>
          <w:szCs w:val="24"/>
        </w:rPr>
        <w:t>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point</w:t>
      </w:r>
      <w:r>
        <w:rPr>
          <w:rFonts w:hint="default" w:ascii="Times New Roman" w:hAnsi="Times New Roman" w:cs="Times New Roman"/>
          <w:w w:val="105"/>
          <w:sz w:val="24"/>
          <w:szCs w:val="24"/>
        </w:rPr>
        <w:t>ing</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 xml:space="preserve">after that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n initial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profession</w:t>
      </w:r>
      <w:r>
        <w:rPr>
          <w:rFonts w:hint="default" w:ascii="Times New Roman" w:hAnsi="Times New Roman" w:cs="Times New Roman"/>
          <w:w w:val="105"/>
          <w:sz w:val="24"/>
          <w:szCs w:val="24"/>
        </w:rPr>
        <w:t xml:space="preserve"> for H</w:t>
      </w:r>
      <w:r>
        <w:rPr>
          <w:rFonts w:hint="default" w:ascii="Times New Roman" w:hAnsi="Times New Roman" w:cs="Times New Roman"/>
          <w:w w:val="105"/>
          <w:sz w:val="24"/>
          <w:szCs w:val="24"/>
          <w:lang w:val="en-US"/>
        </w:rPr>
        <w:t xml:space="preserve">uman </w:t>
      </w:r>
      <w:r>
        <w:rPr>
          <w:rFonts w:hint="default" w:ascii="Times New Roman" w:hAnsi="Times New Roman" w:cs="Times New Roman"/>
          <w:w w:val="105"/>
          <w:sz w:val="24"/>
          <w:szCs w:val="24"/>
        </w:rPr>
        <w:t>R</w:t>
      </w:r>
      <w:r>
        <w:rPr>
          <w:rFonts w:hint="default" w:ascii="Times New Roman" w:hAnsi="Times New Roman" w:cs="Times New Roman"/>
          <w:w w:val="105"/>
          <w:sz w:val="24"/>
          <w:szCs w:val="24"/>
          <w:lang w:val="en-US"/>
        </w:rPr>
        <w:t>esource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working presentation</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ssessment</w:t>
      </w:r>
      <w:r>
        <w:rPr>
          <w:rFonts w:hint="default" w:ascii="Times New Roman" w:hAnsi="Times New Roman" w:cs="Times New Roman"/>
          <w:w w:val="105"/>
          <w:sz w:val="24"/>
          <w:szCs w:val="24"/>
        </w:rPr>
        <w:t>, p</w:t>
      </w:r>
      <w:r>
        <w:rPr>
          <w:rFonts w:hint="default" w:ascii="Times New Roman" w:hAnsi="Times New Roman" w:cs="Times New Roman"/>
          <w:w w:val="105"/>
          <w:sz w:val="24"/>
          <w:szCs w:val="24"/>
          <w:lang w:val="en-US"/>
        </w:rPr>
        <w:t>resentation</w:t>
      </w:r>
      <w:r>
        <w:rPr>
          <w:rFonts w:hint="default" w:ascii="Times New Roman" w:hAnsi="Times New Roman" w:cs="Times New Roman"/>
          <w:w w:val="105"/>
          <w:sz w:val="24"/>
          <w:szCs w:val="24"/>
        </w:rPr>
        <w:t xml:space="preserve"> management and </w:t>
      </w:r>
      <w:r>
        <w:rPr>
          <w:rFonts w:hint="default" w:ascii="Times New Roman" w:hAnsi="Times New Roman" w:cs="Times New Roman"/>
          <w:w w:val="105"/>
          <w:sz w:val="24"/>
          <w:szCs w:val="24"/>
          <w:lang w:val="en-US"/>
        </w:rPr>
        <w:t>tutoring</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improvement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function</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come up</w:t>
      </w:r>
      <w:r>
        <w:rPr>
          <w:rFonts w:hint="default" w:ascii="Times New Roman" w:hAnsi="Times New Roman" w:cs="Times New Roman"/>
          <w:w w:val="105"/>
          <w:sz w:val="24"/>
          <w:szCs w:val="24"/>
        </w:rPr>
        <w:t xml:space="preserve"> employee to the </w:t>
      </w:r>
      <w:r>
        <w:rPr>
          <w:rFonts w:hint="default" w:ascii="Times New Roman" w:hAnsi="Times New Roman" w:cs="Times New Roman"/>
          <w:w w:val="105"/>
          <w:sz w:val="24"/>
          <w:szCs w:val="24"/>
          <w:lang w:val="en-US"/>
        </w:rPr>
        <w:t>stage</w:t>
      </w:r>
      <w:r>
        <w:rPr>
          <w:rFonts w:hint="default" w:ascii="Times New Roman" w:hAnsi="Times New Roman" w:cs="Times New Roman"/>
          <w:w w:val="105"/>
          <w:sz w:val="24"/>
          <w:szCs w:val="24"/>
        </w:rPr>
        <w:t xml:space="preserve">s of </w:t>
      </w:r>
      <w:r>
        <w:rPr>
          <w:rFonts w:hint="default" w:ascii="Times New Roman" w:hAnsi="Times New Roman" w:cs="Times New Roman"/>
          <w:w w:val="105"/>
          <w:sz w:val="24"/>
          <w:szCs w:val="24"/>
          <w:lang w:val="en-US"/>
        </w:rPr>
        <w:t>ability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needed</w:t>
      </w:r>
      <w:r>
        <w:rPr>
          <w:rFonts w:hint="default" w:ascii="Times New Roman" w:hAnsi="Times New Roman" w:cs="Times New Roman"/>
          <w:w w:val="105"/>
          <w:sz w:val="24"/>
          <w:szCs w:val="24"/>
        </w:rPr>
        <w:t xml:space="preserve"> for their </w:t>
      </w:r>
      <w:r>
        <w:rPr>
          <w:rFonts w:hint="default" w:ascii="Times New Roman" w:hAnsi="Times New Roman" w:cs="Times New Roman"/>
          <w:w w:val="105"/>
          <w:sz w:val="24"/>
          <w:szCs w:val="24"/>
          <w:lang w:val="en-US"/>
        </w:rPr>
        <w:t>part</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turn</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 xml:space="preserve">out </w:t>
      </w: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core force</w:t>
      </w:r>
      <w:r>
        <w:rPr>
          <w:rFonts w:hint="default" w:ascii="Times New Roman" w:hAnsi="Times New Roman" w:cs="Times New Roman"/>
          <w:w w:val="105"/>
          <w:sz w:val="24"/>
          <w:szCs w:val="24"/>
        </w:rPr>
        <w:t xml:space="preserve">s for </w:t>
      </w:r>
      <w:r>
        <w:rPr>
          <w:rFonts w:hint="default" w:ascii="Times New Roman" w:hAnsi="Times New Roman" w:cs="Times New Roman"/>
          <w:w w:val="105"/>
          <w:sz w:val="24"/>
          <w:szCs w:val="24"/>
          <w:lang w:val="en-US"/>
        </w:rPr>
        <w:t>match</w:t>
      </w:r>
      <w:r>
        <w:rPr>
          <w:rFonts w:hint="default" w:ascii="Times New Roman" w:hAnsi="Times New Roman" w:cs="Times New Roman"/>
          <w:w w:val="105"/>
          <w:sz w:val="24"/>
          <w:szCs w:val="24"/>
        </w:rPr>
        <w:t>ing employee p</w:t>
      </w:r>
      <w:r>
        <w:rPr>
          <w:rFonts w:hint="default" w:ascii="Times New Roman" w:hAnsi="Times New Roman" w:cs="Times New Roman"/>
          <w:w w:val="105"/>
          <w:sz w:val="24"/>
          <w:szCs w:val="24"/>
          <w:lang w:val="en-US"/>
        </w:rPr>
        <w:t>resentation</w:t>
      </w:r>
      <w:r>
        <w:rPr>
          <w:rFonts w:hint="default" w:ascii="Times New Roman" w:hAnsi="Times New Roman" w:cs="Times New Roman"/>
          <w:w w:val="105"/>
          <w:sz w:val="24"/>
          <w:szCs w:val="24"/>
        </w:rPr>
        <w:t xml:space="preserve"> with the </w:t>
      </w:r>
      <w:r>
        <w:rPr>
          <w:rFonts w:hint="default" w:ascii="Times New Roman" w:hAnsi="Times New Roman" w:cs="Times New Roman"/>
          <w:w w:val="105"/>
          <w:sz w:val="24"/>
          <w:szCs w:val="24"/>
          <w:lang w:val="en-US"/>
        </w:rPr>
        <w:t xml:space="preserve">holy grail </w:t>
      </w:r>
      <w:r>
        <w:rPr>
          <w:rFonts w:hint="default" w:ascii="Times New Roman" w:hAnsi="Times New Roman" w:cs="Times New Roman"/>
          <w:w w:val="105"/>
          <w:sz w:val="24"/>
          <w:szCs w:val="24"/>
        </w:rPr>
        <w:t>of the business. Th</w:t>
      </w:r>
      <w:r>
        <w:rPr>
          <w:rFonts w:hint="default" w:ascii="Times New Roman" w:hAnsi="Times New Roman" w:cs="Times New Roman"/>
          <w:w w:val="105"/>
          <w:sz w:val="24"/>
          <w:szCs w:val="24"/>
          <w:lang w:val="en-US"/>
        </w:rPr>
        <w:t>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around mak</w:t>
      </w:r>
      <w:r>
        <w:rPr>
          <w:rFonts w:hint="default" w:ascii="Times New Roman" w:hAnsi="Times New Roman" w:cs="Times New Roman"/>
          <w:w w:val="105"/>
          <w:sz w:val="24"/>
          <w:szCs w:val="24"/>
        </w:rPr>
        <w:t xml:space="preserve">es </w:t>
      </w:r>
      <w:r>
        <w:rPr>
          <w:rFonts w:hint="default" w:ascii="Times New Roman" w:hAnsi="Times New Roman" w:cs="Times New Roman"/>
          <w:w w:val="105"/>
          <w:sz w:val="24"/>
          <w:szCs w:val="24"/>
          <w:lang w:val="en-US"/>
        </w:rPr>
        <w:t>latest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on</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proces</w:t>
      </w:r>
      <w:r>
        <w:rPr>
          <w:rFonts w:hint="default" w:ascii="Times New Roman" w:hAnsi="Times New Roman" w:cs="Times New Roman"/>
          <w:w w:val="105"/>
          <w:sz w:val="24"/>
          <w:szCs w:val="24"/>
        </w:rPr>
        <w:t>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keep information</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on</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improve</w:t>
      </w:r>
      <w:r>
        <w:rPr>
          <w:rFonts w:hint="default" w:ascii="Times New Roman" w:hAnsi="Times New Roman" w:cs="Times New Roman"/>
          <w:w w:val="105"/>
          <w:sz w:val="24"/>
          <w:szCs w:val="24"/>
        </w:rPr>
        <w:t>ment</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system</w:t>
      </w:r>
      <w:r>
        <w:rPr>
          <w:rFonts w:hint="default" w:ascii="Times New Roman" w:hAnsi="Times New Roman" w:cs="Times New Roman"/>
          <w:w w:val="105"/>
          <w:sz w:val="24"/>
          <w:szCs w:val="24"/>
        </w:rPr>
        <w:t>s.</w:t>
      </w:r>
      <w:r>
        <w:rPr>
          <w:rFonts w:hint="default" w:cs="Times New Roman"/>
          <w:w w:val="105"/>
          <w:sz w:val="24"/>
          <w:szCs w:val="24"/>
          <w:lang w:val="en-US"/>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nd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controll</w:t>
      </w:r>
      <w:r>
        <w:rPr>
          <w:rFonts w:hint="default" w:ascii="Times New Roman" w:hAnsi="Times New Roman" w:cs="Times New Roman"/>
          <w:w w:val="105"/>
          <w:sz w:val="24"/>
          <w:szCs w:val="24"/>
        </w:rPr>
        <w:t xml:space="preserve">ing a </w:t>
      </w:r>
      <w:r>
        <w:rPr>
          <w:rFonts w:hint="default" w:ascii="Times New Roman" w:hAnsi="Times New Roman" w:cs="Times New Roman"/>
          <w:w w:val="105"/>
          <w:sz w:val="24"/>
          <w:szCs w:val="24"/>
          <w:lang w:val="en-US"/>
        </w:rPr>
        <w:t>dependen</w:t>
      </w:r>
      <w:r>
        <w:rPr>
          <w:rFonts w:hint="default" w:ascii="Times New Roman" w:hAnsi="Times New Roman" w:cs="Times New Roman"/>
          <w:w w:val="105"/>
          <w:sz w:val="24"/>
          <w:szCs w:val="24"/>
        </w:rPr>
        <w:t xml:space="preserve">cy </w:t>
      </w:r>
      <w:r>
        <w:rPr>
          <w:rFonts w:hint="default" w:ascii="Times New Roman" w:hAnsi="Times New Roman" w:cs="Times New Roman"/>
          <w:w w:val="105"/>
          <w:sz w:val="24"/>
          <w:szCs w:val="24"/>
          <w:lang w:val="en-US"/>
        </w:rPr>
        <w:t>info</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proces</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es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want</w:t>
      </w:r>
      <w:r>
        <w:rPr>
          <w:rFonts w:hint="default" w:ascii="Times New Roman" w:hAnsi="Times New Roman" w:cs="Times New Roman"/>
          <w:w w:val="105"/>
          <w:sz w:val="24"/>
          <w:szCs w:val="24"/>
        </w:rPr>
        <w:t xml:space="preserve">ed to </w:t>
      </w:r>
      <w:r>
        <w:rPr>
          <w:rFonts w:hint="default" w:ascii="Times New Roman" w:hAnsi="Times New Roman" w:cs="Times New Roman"/>
          <w:w w:val="105"/>
          <w:sz w:val="24"/>
          <w:szCs w:val="24"/>
          <w:lang w:val="en-US"/>
        </w:rPr>
        <w:t>match</w:t>
      </w:r>
      <w:r>
        <w:rPr>
          <w:rFonts w:hint="default" w:ascii="Times New Roman" w:hAnsi="Times New Roman" w:cs="Times New Roman"/>
          <w:w w:val="105"/>
          <w:sz w:val="24"/>
          <w:szCs w:val="24"/>
        </w:rPr>
        <w:t xml:space="preserve"> with</w:t>
      </w:r>
    </w:p>
    <w:p>
      <w:pPr>
        <w:pStyle w:val="7"/>
        <w:numPr>
          <w:ilvl w:val="0"/>
          <w:numId w:val="0"/>
        </w:numPr>
        <w:spacing w:line="360" w:lineRule="auto"/>
        <w:ind w:left="196" w:leftChars="63" w:right="146" w:rightChars="73" w:hanging="70" w:hangingChars="28"/>
        <w:jc w:val="both"/>
        <w:rPr>
          <w:rFonts w:hint="default" w:ascii="Times New Roman" w:hAnsi="Times New Roman" w:cs="Times New Roman"/>
          <w:sz w:val="24"/>
          <w:szCs w:val="24"/>
        </w:rPr>
      </w:pP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steps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comput</w:t>
      </w:r>
      <w:r>
        <w:rPr>
          <w:rFonts w:hint="default" w:ascii="Times New Roman" w:hAnsi="Times New Roman" w:cs="Times New Roman"/>
          <w:w w:val="105"/>
          <w:sz w:val="24"/>
          <w:szCs w:val="24"/>
        </w:rPr>
        <w:t>ing</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workforce</w:t>
      </w:r>
      <w:r>
        <w:rPr>
          <w:rFonts w:hint="default" w:ascii="Times New Roman" w:hAnsi="Times New Roman" w:cs="Times New Roman"/>
          <w:w w:val="105"/>
          <w:sz w:val="24"/>
          <w:szCs w:val="24"/>
        </w:rPr>
        <w:t>.</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estimation</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task</w:t>
      </w:r>
      <w:r>
        <w:rPr>
          <w:rFonts w:hint="default" w:ascii="Times New Roman" w:hAnsi="Times New Roman" w:cs="Times New Roman"/>
          <w:w w:val="105"/>
          <w:sz w:val="24"/>
          <w:szCs w:val="24"/>
        </w:rPr>
        <w:t>s</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increase</w:t>
      </w:r>
      <w:r>
        <w:rPr>
          <w:rFonts w:hint="default" w:ascii="Times New Roman" w:hAnsi="Times New Roman" w:cs="Times New Roman"/>
          <w:w w:val="105"/>
          <w:sz w:val="24"/>
          <w:szCs w:val="24"/>
        </w:rPr>
        <w:t>s</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 xml:space="preserve">more </w:t>
      </w:r>
      <w:r>
        <w:rPr>
          <w:rFonts w:hint="default" w:ascii="Times New Roman" w:hAnsi="Times New Roman" w:cs="Times New Roman"/>
          <w:w w:val="105"/>
          <w:sz w:val="24"/>
          <w:szCs w:val="24"/>
          <w:lang w:val="en-US"/>
        </w:rPr>
        <w:t>approved</w:t>
      </w:r>
      <w:r>
        <w:rPr>
          <w:rFonts w:hint="default" w:ascii="Times New Roman" w:hAnsi="Times New Roman" w:cs="Times New Roman"/>
          <w:w w:val="105"/>
          <w:sz w:val="24"/>
          <w:szCs w:val="24"/>
        </w:rPr>
        <w:t xml:space="preserve"> and time c</w:t>
      </w:r>
      <w:r>
        <w:rPr>
          <w:rFonts w:hint="default" w:ascii="Times New Roman" w:hAnsi="Times New Roman" w:cs="Times New Roman"/>
          <w:w w:val="105"/>
          <w:sz w:val="24"/>
          <w:szCs w:val="24"/>
          <w:lang w:val="en-US"/>
        </w:rPr>
        <w:t>onsuming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where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that turn</w:t>
      </w:r>
      <w:r>
        <w:rPr>
          <w:rFonts w:hint="default" w:ascii="Times New Roman" w:hAnsi="Times New Roman" w:cs="Times New Roman"/>
          <w:w w:val="105"/>
          <w:sz w:val="24"/>
          <w:szCs w:val="24"/>
        </w:rPr>
        <w:t>s imperative</w:t>
      </w:r>
      <w:r>
        <w:rPr>
          <w:rFonts w:hint="default" w:ascii="Times New Roman" w:hAnsi="Times New Roman" w:cs="Times New Roman"/>
          <w:w w:val="105"/>
          <w:sz w:val="24"/>
          <w:szCs w:val="24"/>
          <w:lang w:val="en-US"/>
        </w:rPr>
        <w:t>ly</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finish</w:t>
      </w:r>
      <w:r>
        <w:rPr>
          <w:rFonts w:hint="default" w:ascii="Times New Roman" w:hAnsi="Times New Roman" w:cs="Times New Roman"/>
          <w:w w:val="105"/>
          <w:sz w:val="24"/>
          <w:szCs w:val="24"/>
        </w:rPr>
        <w:t xml:space="preserve"> the appraisal </w:t>
      </w:r>
      <w:r>
        <w:rPr>
          <w:rFonts w:hint="default" w:ascii="Times New Roman" w:hAnsi="Times New Roman" w:cs="Times New Roman"/>
          <w:w w:val="105"/>
          <w:sz w:val="24"/>
          <w:szCs w:val="24"/>
          <w:lang w:val="en-US"/>
        </w:rPr>
        <w:t>wheel</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see</w:t>
      </w:r>
      <w:r>
        <w:rPr>
          <w:rFonts w:hint="default" w:ascii="Times New Roman" w:hAnsi="Times New Roman" w:cs="Times New Roman"/>
          <w:w w:val="105"/>
          <w:sz w:val="24"/>
          <w:szCs w:val="24"/>
        </w:rPr>
        <w:t xml:space="preserve"> other </w:t>
      </w:r>
      <w:r>
        <w:rPr>
          <w:rFonts w:hint="default" w:ascii="Times New Roman" w:hAnsi="Times New Roman" w:cs="Times New Roman"/>
          <w:w w:val="105"/>
          <w:sz w:val="24"/>
          <w:szCs w:val="24"/>
          <w:lang w:val="en-US"/>
        </w:rPr>
        <w:t>improve</w:t>
      </w:r>
      <w:r>
        <w:rPr>
          <w:rFonts w:hint="default" w:ascii="Times New Roman" w:hAnsi="Times New Roman" w:cs="Times New Roman"/>
          <w:w w:val="105"/>
          <w:sz w:val="24"/>
          <w:szCs w:val="24"/>
        </w:rPr>
        <w:t xml:space="preserve">ment </w:t>
      </w:r>
      <w:r>
        <w:rPr>
          <w:rFonts w:hint="default" w:ascii="Times New Roman" w:hAnsi="Times New Roman" w:cs="Times New Roman"/>
          <w:w w:val="105"/>
          <w:sz w:val="24"/>
          <w:szCs w:val="24"/>
          <w:lang w:val="en-US"/>
        </w:rPr>
        <w:t>goal</w:t>
      </w:r>
      <w:r>
        <w:rPr>
          <w:rFonts w:hint="default" w:ascii="Times New Roman" w:hAnsi="Times New Roman" w:cs="Times New Roman"/>
          <w:w w:val="105"/>
          <w:sz w:val="24"/>
          <w:szCs w:val="24"/>
        </w:rPr>
        <w:t xml:space="preserve">s in the HR </w:t>
      </w:r>
      <w:r>
        <w:rPr>
          <w:rFonts w:hint="default" w:ascii="Times New Roman" w:hAnsi="Times New Roman" w:cs="Times New Roman"/>
          <w:w w:val="105"/>
          <w:sz w:val="24"/>
          <w:szCs w:val="24"/>
          <w:lang w:val="en-US"/>
        </w:rPr>
        <w:t>diary</w:t>
      </w:r>
      <w:r>
        <w:rPr>
          <w:rFonts w:hint="default" w:ascii="Times New Roman" w:hAnsi="Times New Roman" w:cs="Times New Roman"/>
          <w:w w:val="105"/>
          <w:sz w:val="24"/>
          <w:szCs w:val="24"/>
        </w:rPr>
        <w:t>.</w:t>
      </w:r>
      <w:r>
        <w:rPr>
          <w:rFonts w:hint="default" w:ascii="Times New Roman" w:hAnsi="Times New Roman" w:cs="Times New Roman"/>
          <w:w w:val="105"/>
          <w:sz w:val="24"/>
          <w:szCs w:val="24"/>
          <w:lang w:val="en-US"/>
        </w:rPr>
        <w:t xml:space="preserve"> Similarly </w:t>
      </w:r>
      <w:r>
        <w:rPr>
          <w:rFonts w:hint="default" w:ascii="Times New Roman" w:hAnsi="Times New Roman" w:cs="Times New Roman"/>
          <w:w w:val="105"/>
          <w:sz w:val="24"/>
          <w:szCs w:val="24"/>
        </w:rPr>
        <w:t xml:space="preserve">with </w:t>
      </w:r>
      <w:r>
        <w:rPr>
          <w:rFonts w:hint="default" w:ascii="Times New Roman" w:hAnsi="Times New Roman" w:cs="Times New Roman"/>
          <w:w w:val="105"/>
          <w:sz w:val="24"/>
          <w:szCs w:val="24"/>
          <w:lang w:val="en-US"/>
        </w:rPr>
        <w:t>having selection process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controll</w:t>
      </w:r>
      <w:r>
        <w:rPr>
          <w:rFonts w:hint="default" w:ascii="Times New Roman" w:hAnsi="Times New Roman" w:cs="Times New Roman"/>
          <w:w w:val="105"/>
          <w:sz w:val="24"/>
          <w:szCs w:val="24"/>
        </w:rPr>
        <w:t xml:space="preserve">ing administration of the </w:t>
      </w:r>
      <w:r>
        <w:rPr>
          <w:rFonts w:hint="default" w:ascii="Times New Roman" w:hAnsi="Times New Roman" w:cs="Times New Roman"/>
          <w:w w:val="105"/>
          <w:sz w:val="24"/>
          <w:szCs w:val="24"/>
          <w:lang w:val="en-US"/>
        </w:rPr>
        <w:t>step</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turn</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trouble</w:t>
      </w:r>
      <w:r>
        <w:rPr>
          <w:rFonts w:hint="default" w:ascii="Times New Roman" w:hAnsi="Times New Roman" w:cs="Times New Roman"/>
          <w:w w:val="105"/>
          <w:sz w:val="24"/>
          <w:szCs w:val="24"/>
        </w:rPr>
        <w:t xml:space="preserve">some unless systems can be </w:t>
      </w:r>
      <w:r>
        <w:rPr>
          <w:rFonts w:hint="default" w:ascii="Times New Roman" w:hAnsi="Times New Roman" w:cs="Times New Roman"/>
          <w:w w:val="105"/>
          <w:sz w:val="24"/>
          <w:szCs w:val="24"/>
          <w:lang w:val="en-US"/>
        </w:rPr>
        <w:t>establish</w:t>
      </w:r>
      <w:r>
        <w:rPr>
          <w:rFonts w:hint="default" w:ascii="Times New Roman" w:hAnsi="Times New Roman" w:cs="Times New Roman"/>
          <w:w w:val="105"/>
          <w:sz w:val="24"/>
          <w:szCs w:val="24"/>
        </w:rPr>
        <w:t xml:space="preserve">ed to </w:t>
      </w:r>
      <w:r>
        <w:rPr>
          <w:rFonts w:hint="default" w:ascii="Times New Roman" w:hAnsi="Times New Roman" w:cs="Times New Roman"/>
          <w:w w:val="105"/>
          <w:sz w:val="24"/>
          <w:szCs w:val="24"/>
          <w:lang w:val="en-US"/>
        </w:rPr>
        <w:t>provide</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split</w:t>
      </w:r>
      <w:r>
        <w:rPr>
          <w:rFonts w:hint="default" w:ascii="Times New Roman" w:hAnsi="Times New Roman" w:cs="Times New Roman"/>
          <w:w w:val="105"/>
          <w:sz w:val="24"/>
          <w:szCs w:val="24"/>
        </w:rPr>
        <w:t xml:space="preserve"> of form and </w:t>
      </w:r>
      <w:r>
        <w:rPr>
          <w:rFonts w:hint="default" w:ascii="Times New Roman" w:hAnsi="Times New Roman" w:cs="Times New Roman"/>
          <w:w w:val="105"/>
          <w:sz w:val="24"/>
          <w:szCs w:val="24"/>
          <w:lang w:val="en-US"/>
        </w:rPr>
        <w:t>similarity</w:t>
      </w:r>
      <w:r>
        <w:rPr>
          <w:rFonts w:hint="default" w:ascii="Times New Roman" w:hAnsi="Times New Roman" w:cs="Times New Roman"/>
          <w:w w:val="105"/>
          <w:sz w:val="24"/>
          <w:szCs w:val="24"/>
        </w:rPr>
        <w:t xml:space="preserve"> and to co</w:t>
      </w:r>
      <w:r>
        <w:rPr>
          <w:rFonts w:hint="default" w:ascii="Times New Roman" w:hAnsi="Times New Roman" w:cs="Times New Roman"/>
          <w:w w:val="105"/>
          <w:sz w:val="24"/>
          <w:szCs w:val="24"/>
          <w:lang w:val="en-US"/>
        </w:rPr>
        <w:t>operate</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analyze</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outcomes</w:t>
      </w:r>
      <w:r>
        <w:rPr>
          <w:rFonts w:hint="default" w:ascii="Times New Roman" w:hAnsi="Times New Roman" w:cs="Times New Roman"/>
          <w:w w:val="105"/>
          <w:sz w:val="24"/>
          <w:szCs w:val="24"/>
        </w:rPr>
        <w:t>.</w:t>
      </w:r>
    </w:p>
    <w:p>
      <w:pPr>
        <w:pStyle w:val="7"/>
        <w:numPr>
          <w:ilvl w:val="0"/>
          <w:numId w:val="0"/>
        </w:numPr>
        <w:spacing w:before="66"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b/>
          <w:bCs/>
          <w:i/>
          <w:w w:val="105"/>
          <w:sz w:val="24"/>
          <w:szCs w:val="24"/>
          <w:lang w:val="en-US"/>
        </w:rPr>
        <w:t>A</w:t>
      </w:r>
      <w:r>
        <w:rPr>
          <w:rFonts w:hint="default" w:ascii="Times New Roman" w:hAnsi="Times New Roman" w:cs="Times New Roman"/>
          <w:b/>
          <w:bCs/>
          <w:i/>
          <w:w w:val="105"/>
          <w:sz w:val="24"/>
          <w:szCs w:val="24"/>
        </w:rPr>
        <w:t>warding</w:t>
      </w:r>
      <w:r>
        <w:rPr>
          <w:rFonts w:hint="default" w:ascii="Times New Roman" w:hAnsi="Times New Roman" w:cs="Times New Roman"/>
          <w:b/>
          <w:bCs/>
          <w:i/>
          <w:spacing w:val="-13"/>
          <w:w w:val="105"/>
          <w:sz w:val="24"/>
          <w:szCs w:val="24"/>
        </w:rPr>
        <w:t xml:space="preserve"> </w:t>
      </w:r>
      <w:r>
        <w:rPr>
          <w:rFonts w:hint="default" w:ascii="Times New Roman" w:hAnsi="Times New Roman" w:cs="Times New Roman"/>
          <w:b/>
          <w:bCs/>
          <w:i/>
          <w:w w:val="105"/>
          <w:sz w:val="24"/>
          <w:szCs w:val="24"/>
        </w:rPr>
        <w:t>the</w:t>
      </w:r>
      <w:r>
        <w:rPr>
          <w:rFonts w:hint="default" w:ascii="Times New Roman" w:hAnsi="Times New Roman" w:cs="Times New Roman"/>
          <w:b/>
          <w:bCs/>
          <w:i/>
          <w:spacing w:val="-13"/>
          <w:w w:val="105"/>
          <w:sz w:val="24"/>
          <w:szCs w:val="24"/>
        </w:rPr>
        <w:t xml:space="preserve"> </w:t>
      </w:r>
      <w:r>
        <w:rPr>
          <w:rFonts w:hint="default" w:ascii="Times New Roman" w:hAnsi="Times New Roman" w:cs="Times New Roman"/>
          <w:b/>
          <w:bCs/>
          <w:i/>
          <w:spacing w:val="-13"/>
          <w:w w:val="105"/>
          <w:sz w:val="24"/>
          <w:szCs w:val="24"/>
          <w:lang w:val="en-US"/>
        </w:rPr>
        <w:t>labor</w:t>
      </w:r>
      <w:r>
        <w:rPr>
          <w:rFonts w:hint="default" w:ascii="Times New Roman" w:hAnsi="Times New Roman" w:cs="Times New Roman"/>
          <w:b/>
          <w:bCs/>
          <w:w w:val="105"/>
          <w:sz w:val="24"/>
          <w:szCs w:val="24"/>
        </w:rPr>
        <w:t>:</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T</w:t>
      </w:r>
      <w:r>
        <w:rPr>
          <w:rFonts w:hint="default" w:ascii="Times New Roman" w:hAnsi="Times New Roman" w:cs="Times New Roman"/>
          <w:w w:val="105"/>
          <w:sz w:val="24"/>
          <w:szCs w:val="24"/>
        </w:rPr>
        <w:t>he</w:t>
      </w:r>
      <w:r>
        <w:rPr>
          <w:rFonts w:hint="default" w:ascii="Times New Roman" w:hAnsi="Times New Roman" w:cs="Times New Roman"/>
          <w:w w:val="105"/>
          <w:sz w:val="24"/>
          <w:szCs w:val="24"/>
          <w:lang w:val="en-US"/>
        </w:rPr>
        <w:t xml:space="preserve"> activity</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life</w:t>
      </w:r>
      <w:r>
        <w:rPr>
          <w:rFonts w:hint="default" w:ascii="Times New Roman" w:hAnsi="Times New Roman" w:cs="Times New Roman"/>
          <w:w w:val="105"/>
          <w:sz w:val="24"/>
          <w:szCs w:val="24"/>
          <w:lang w:val="en-US"/>
        </w:rPr>
        <w:t>span</w:t>
      </w:r>
      <w:r>
        <w:rPr>
          <w:rFonts w:hint="default" w:ascii="Times New Roman" w:hAnsi="Times New Roman" w:cs="Times New Roman"/>
          <w:w w:val="105"/>
          <w:sz w:val="24"/>
          <w:szCs w:val="24"/>
        </w:rPr>
        <w:t xml:space="preserve"> is</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often bond</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a</w:t>
      </w:r>
      <w:r>
        <w:rPr>
          <w:rFonts w:hint="default" w:ascii="Times New Roman" w:hAnsi="Times New Roman" w:cs="Times New Roman"/>
          <w:w w:val="105"/>
          <w:sz w:val="24"/>
          <w:szCs w:val="24"/>
        </w:rPr>
        <w:t>ward</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manag</w:t>
      </w:r>
      <w:r>
        <w:rPr>
          <w:rFonts w:hint="default" w:ascii="Times New Roman" w:hAnsi="Times New Roman" w:cs="Times New Roman"/>
          <w:w w:val="105"/>
          <w:sz w:val="24"/>
          <w:szCs w:val="24"/>
          <w:lang w:val="en-US"/>
        </w:rPr>
        <w:t>ing</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connection</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withi</w:t>
      </w:r>
      <w:r>
        <w:rPr>
          <w:rFonts w:hint="default" w:ascii="Times New Roman" w:hAnsi="Times New Roman" w:cs="Times New Roman"/>
          <w:w w:val="105"/>
          <w:sz w:val="24"/>
          <w:szCs w:val="24"/>
        </w:rPr>
        <w:t>n</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resentation</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line up</w:t>
      </w:r>
      <w:r>
        <w:rPr>
          <w:rFonts w:hint="default" w:ascii="Times New Roman" w:hAnsi="Times New Roman" w:cs="Times New Roman"/>
          <w:w w:val="105"/>
          <w:sz w:val="24"/>
          <w:szCs w:val="24"/>
        </w:rPr>
        <w:t xml:space="preserve">s with business </w:t>
      </w:r>
      <w:r>
        <w:rPr>
          <w:rFonts w:hint="default" w:ascii="Times New Roman" w:hAnsi="Times New Roman" w:cs="Times New Roman"/>
          <w:w w:val="105"/>
          <w:sz w:val="24"/>
          <w:szCs w:val="24"/>
          <w:lang w:val="en-US"/>
        </w:rPr>
        <w:t>goal</w:t>
      </w:r>
      <w:r>
        <w:rPr>
          <w:rFonts w:hint="default" w:ascii="Times New Roman" w:hAnsi="Times New Roman" w:cs="Times New Roman"/>
          <w:w w:val="105"/>
          <w:sz w:val="24"/>
          <w:szCs w:val="24"/>
        </w:rPr>
        <w:t>s a</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feature</w:t>
      </w:r>
      <w:r>
        <w:rPr>
          <w:rFonts w:hint="default" w:ascii="Times New Roman" w:hAnsi="Times New Roman" w:cs="Times New Roman"/>
          <w:w w:val="105"/>
          <w:sz w:val="24"/>
          <w:szCs w:val="24"/>
        </w:rPr>
        <w:t xml:space="preserve">s of the </w:t>
      </w:r>
      <w:r>
        <w:rPr>
          <w:rFonts w:hint="default" w:ascii="Times New Roman" w:hAnsi="Times New Roman" w:cs="Times New Roman"/>
          <w:w w:val="105"/>
          <w:sz w:val="24"/>
          <w:szCs w:val="24"/>
          <w:lang w:val="en-US"/>
        </w:rPr>
        <w:t>worker</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payment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Managerial</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&amp;</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controlling</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match</w:t>
      </w:r>
      <w:r>
        <w:rPr>
          <w:rFonts w:hint="default" w:ascii="Times New Roman" w:hAnsi="Times New Roman" w:cs="Times New Roman"/>
          <w:w w:val="105"/>
          <w:sz w:val="24"/>
          <w:szCs w:val="24"/>
        </w:rPr>
        <w:t>ed</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pay</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have</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been</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usual</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when</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start</w:t>
      </w:r>
      <w:r>
        <w:rPr>
          <w:rFonts w:hint="default" w:ascii="Times New Roman" w:hAnsi="Times New Roman" w:cs="Times New Roman"/>
          <w:w w:val="105"/>
          <w:sz w:val="24"/>
          <w:szCs w:val="24"/>
        </w:rPr>
        <w:t>ing</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 xml:space="preserve">of the </w:t>
      </w:r>
      <w:r>
        <w:rPr>
          <w:rFonts w:hint="default" w:ascii="Times New Roman" w:hAnsi="Times New Roman" w:cs="Times New Roman"/>
          <w:w w:val="105"/>
          <w:sz w:val="24"/>
          <w:szCs w:val="24"/>
          <w:lang w:val="en-US"/>
        </w:rPr>
        <w:t>era</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give assistance of</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tiny mechanical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difficult opportunities</w:t>
      </w:r>
      <w:r>
        <w:rPr>
          <w:rFonts w:hint="default" w:ascii="Times New Roman" w:hAnsi="Times New Roman" w:cs="Times New Roman"/>
          <w:w w:val="105"/>
          <w:sz w:val="24"/>
          <w:szCs w:val="24"/>
        </w:rPr>
        <w:t xml:space="preserve"> to pay</w:t>
      </w:r>
      <w:r>
        <w:rPr>
          <w:rFonts w:hint="default" w:ascii="Times New Roman" w:hAnsi="Times New Roman" w:cs="Times New Roman"/>
          <w:w w:val="105"/>
          <w:sz w:val="24"/>
          <w:szCs w:val="24"/>
          <w:lang w:val="en-US"/>
        </w:rPr>
        <w:t>-sheet process</w:t>
      </w:r>
      <w:r>
        <w:rPr>
          <w:rFonts w:hint="default" w:ascii="Times New Roman" w:hAnsi="Times New Roman" w:cs="Times New Roman"/>
          <w:w w:val="105"/>
          <w:sz w:val="24"/>
          <w:szCs w:val="24"/>
        </w:rPr>
        <w:t>.</w:t>
      </w:r>
      <w:r>
        <w:rPr>
          <w:rFonts w:hint="default" w:ascii="Times New Roman" w:hAnsi="Times New Roman" w:cs="Times New Roman"/>
          <w:w w:val="105"/>
          <w:sz w:val="24"/>
          <w:szCs w:val="24"/>
          <w:lang w:val="en-US"/>
        </w:rPr>
        <w:t xml:space="preserve"> Moreo</w:t>
      </w:r>
      <w:r>
        <w:rPr>
          <w:rFonts w:hint="default" w:ascii="Times New Roman" w:hAnsi="Times New Roman" w:cs="Times New Roman"/>
          <w:w w:val="105"/>
          <w:sz w:val="24"/>
          <w:szCs w:val="24"/>
        </w:rPr>
        <w:t xml:space="preserve">ver, the </w:t>
      </w:r>
      <w:r>
        <w:rPr>
          <w:rFonts w:hint="default" w:ascii="Times New Roman" w:hAnsi="Times New Roman" w:cs="Times New Roman"/>
          <w:w w:val="105"/>
          <w:sz w:val="24"/>
          <w:szCs w:val="24"/>
          <w:lang w:val="en-US"/>
        </w:rPr>
        <w:t>want</w:t>
      </w:r>
      <w:r>
        <w:rPr>
          <w:rFonts w:hint="default" w:ascii="Times New Roman" w:hAnsi="Times New Roman" w:cs="Times New Roman"/>
          <w:w w:val="105"/>
          <w:sz w:val="24"/>
          <w:szCs w:val="24"/>
        </w:rPr>
        <w:t xml:space="preserve"> to e</w:t>
      </w:r>
      <w:r>
        <w:rPr>
          <w:rFonts w:hint="default" w:ascii="Times New Roman" w:hAnsi="Times New Roman" w:cs="Times New Roman"/>
          <w:w w:val="105"/>
          <w:sz w:val="24"/>
          <w:szCs w:val="24"/>
          <w:lang w:val="en-US"/>
        </w:rPr>
        <w:t>nlarge</w:t>
      </w:r>
      <w:r>
        <w:rPr>
          <w:rFonts w:hint="default" w:ascii="Times New Roman" w:hAnsi="Times New Roman" w:cs="Times New Roman"/>
          <w:w w:val="105"/>
          <w:sz w:val="24"/>
          <w:szCs w:val="24"/>
        </w:rPr>
        <w:t xml:space="preserve"> th</w:t>
      </w:r>
      <w:r>
        <w:rPr>
          <w:rFonts w:hint="default" w:ascii="Times New Roman" w:hAnsi="Times New Roman" w:cs="Times New Roman"/>
          <w:w w:val="105"/>
          <w:sz w:val="24"/>
          <w:szCs w:val="24"/>
          <w:lang w:val="en-US"/>
        </w:rPr>
        <w:t>at</w:t>
      </w:r>
      <w:r>
        <w:rPr>
          <w:rFonts w:hint="default" w:ascii="Times New Roman" w:hAnsi="Times New Roman" w:cs="Times New Roman"/>
          <w:w w:val="105"/>
          <w:sz w:val="24"/>
          <w:szCs w:val="24"/>
        </w:rPr>
        <w:t xml:space="preserve"> approach to a </w:t>
      </w:r>
      <w:r>
        <w:rPr>
          <w:rFonts w:hint="default" w:ascii="Times New Roman" w:hAnsi="Times New Roman" w:cs="Times New Roman"/>
          <w:w w:val="105"/>
          <w:sz w:val="24"/>
          <w:szCs w:val="24"/>
          <w:lang w:val="en-US"/>
        </w:rPr>
        <w:t>latest</w:t>
      </w:r>
      <w:r>
        <w:rPr>
          <w:rFonts w:hint="default" w:ascii="Times New Roman" w:hAnsi="Times New Roman" w:cs="Times New Roman"/>
          <w:w w:val="105"/>
          <w:sz w:val="24"/>
          <w:szCs w:val="24"/>
        </w:rPr>
        <w:t xml:space="preserve"> generation of</w:t>
      </w:r>
      <w:r>
        <w:rPr>
          <w:rFonts w:hint="default" w:cs="Times New Roman"/>
          <w:w w:val="105"/>
          <w:sz w:val="24"/>
          <w:szCs w:val="24"/>
          <w:lang w:val="en-US"/>
        </w:rPr>
        <w:t xml:space="preserve"> </w:t>
      </w:r>
      <w:r>
        <w:rPr>
          <w:rFonts w:hint="default" w:ascii="Times New Roman" w:hAnsi="Times New Roman" w:cs="Times New Roman"/>
          <w:w w:val="105"/>
          <w:sz w:val="24"/>
          <w:szCs w:val="24"/>
          <w:lang w:val="en-US"/>
        </w:rPr>
        <w:t>operation</w:t>
      </w:r>
      <w:r>
        <w:rPr>
          <w:rFonts w:hint="default" w:ascii="Times New Roman" w:hAnsi="Times New Roman" w:cs="Times New Roman"/>
          <w:w w:val="105"/>
          <w:sz w:val="24"/>
          <w:szCs w:val="24"/>
        </w:rPr>
        <w:t xml:space="preserve">al </w:t>
      </w:r>
      <w:r>
        <w:rPr>
          <w:rFonts w:hint="default" w:ascii="Times New Roman" w:hAnsi="Times New Roman" w:cs="Times New Roman"/>
          <w:w w:val="105"/>
          <w:sz w:val="24"/>
          <w:szCs w:val="24"/>
          <w:lang w:val="en-US"/>
        </w:rPr>
        <w:t>dutie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points</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want</w:t>
      </w:r>
      <w:r>
        <w:rPr>
          <w:rFonts w:hint="default" w:ascii="Times New Roman" w:hAnsi="Times New Roman" w:cs="Times New Roman"/>
          <w:w w:val="105"/>
          <w:sz w:val="24"/>
          <w:szCs w:val="24"/>
        </w:rPr>
        <w:t xml:space="preserve"> for HR </w:t>
      </w:r>
      <w:r>
        <w:rPr>
          <w:rFonts w:hint="default" w:ascii="Times New Roman" w:hAnsi="Times New Roman" w:cs="Times New Roman"/>
          <w:w w:val="105"/>
          <w:sz w:val="24"/>
          <w:szCs w:val="24"/>
          <w:lang w:val="en-US"/>
        </w:rPr>
        <w:t>proces</w:t>
      </w:r>
      <w:r>
        <w:rPr>
          <w:rFonts w:hint="default" w:ascii="Times New Roman" w:hAnsi="Times New Roman" w:cs="Times New Roman"/>
          <w:w w:val="105"/>
          <w:sz w:val="24"/>
          <w:szCs w:val="24"/>
        </w:rPr>
        <w:t xml:space="preserve">s that </w:t>
      </w:r>
      <w:r>
        <w:rPr>
          <w:rFonts w:hint="default" w:ascii="Times New Roman" w:hAnsi="Times New Roman" w:cs="Times New Roman"/>
          <w:w w:val="105"/>
          <w:sz w:val="24"/>
          <w:szCs w:val="24"/>
          <w:lang w:val="en-US"/>
        </w:rPr>
        <w:t>manage</w:t>
      </w:r>
      <w:r>
        <w:rPr>
          <w:rFonts w:hint="default" w:ascii="Times New Roman" w:hAnsi="Times New Roman" w:cs="Times New Roman"/>
          <w:w w:val="105"/>
          <w:sz w:val="24"/>
          <w:szCs w:val="24"/>
        </w:rPr>
        <w:t xml:space="preserve"> in a </w:t>
      </w:r>
      <w:r>
        <w:rPr>
          <w:rFonts w:hint="default" w:ascii="Times New Roman" w:hAnsi="Times New Roman" w:cs="Times New Roman"/>
          <w:w w:val="105"/>
          <w:sz w:val="24"/>
          <w:szCs w:val="24"/>
          <w:lang w:val="en-US"/>
        </w:rPr>
        <w:t>total</w:t>
      </w:r>
      <w:r>
        <w:rPr>
          <w:rFonts w:hint="default" w:ascii="Times New Roman" w:hAnsi="Times New Roman" w:cs="Times New Roman"/>
          <w:w w:val="105"/>
          <w:sz w:val="24"/>
          <w:szCs w:val="24"/>
        </w:rPr>
        <w:t xml:space="preserve"> integrat</w:t>
      </w:r>
      <w:r>
        <w:rPr>
          <w:rFonts w:hint="default" w:ascii="Times New Roman" w:hAnsi="Times New Roman" w:cs="Times New Roman"/>
          <w:w w:val="105"/>
          <w:sz w:val="24"/>
          <w:szCs w:val="24"/>
          <w:lang w:val="en-US"/>
        </w:rPr>
        <w:t>ion</w:t>
      </w:r>
      <w:r>
        <w:rPr>
          <w:rFonts w:hint="default" w:ascii="Times New Roman" w:hAnsi="Times New Roman" w:cs="Times New Roman"/>
          <w:w w:val="105"/>
          <w:sz w:val="24"/>
          <w:szCs w:val="24"/>
        </w:rPr>
        <w:t xml:space="preserve"> manner</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provide</w:t>
      </w:r>
      <w:r>
        <w:rPr>
          <w:rFonts w:hint="default" w:ascii="Times New Roman" w:hAnsi="Times New Roman" w:cs="Times New Roman"/>
          <w:w w:val="105"/>
          <w:sz w:val="24"/>
          <w:szCs w:val="24"/>
        </w:rPr>
        <w:t xml:space="preserve"> the p</w:t>
      </w:r>
      <w:r>
        <w:rPr>
          <w:rFonts w:hint="default" w:ascii="Times New Roman" w:hAnsi="Times New Roman" w:cs="Times New Roman"/>
          <w:w w:val="105"/>
          <w:sz w:val="24"/>
          <w:szCs w:val="24"/>
          <w:lang w:val="en-US"/>
        </w:rPr>
        <w:t>resentation wheel</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lang w:val="en-US"/>
        </w:rPr>
      </w:pP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define</w:t>
      </w:r>
      <w:r>
        <w:rPr>
          <w:rFonts w:hint="default" w:ascii="Times New Roman" w:hAnsi="Times New Roman" w:cs="Times New Roman"/>
          <w:w w:val="105"/>
          <w:sz w:val="24"/>
          <w:szCs w:val="24"/>
        </w:rPr>
        <w:t>s th</w:t>
      </w:r>
      <w:r>
        <w:rPr>
          <w:rFonts w:hint="default" w:ascii="Times New Roman" w:hAnsi="Times New Roman" w:cs="Times New Roman"/>
          <w:w w:val="105"/>
          <w:sz w:val="24"/>
          <w:szCs w:val="24"/>
          <w:lang w:val="en-US"/>
        </w:rPr>
        <w: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every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step</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jus</w:t>
      </w:r>
      <w:r>
        <w:rPr>
          <w:rFonts w:hint="default" w:ascii="Times New Roman" w:hAnsi="Times New Roman" w:cs="Times New Roman"/>
          <w:w w:val="105"/>
          <w:sz w:val="24"/>
          <w:szCs w:val="24"/>
        </w:rPr>
        <w:t xml:space="preserve">tified </w:t>
      </w:r>
      <w:r>
        <w:rPr>
          <w:rFonts w:hint="default" w:ascii="Times New Roman" w:hAnsi="Times New Roman" w:cs="Times New Roman"/>
          <w:w w:val="105"/>
          <w:sz w:val="24"/>
          <w:szCs w:val="24"/>
          <w:lang w:val="en-US"/>
        </w:rPr>
        <w:t>in the upper part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wants</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manage</w:t>
      </w:r>
      <w:r>
        <w:rPr>
          <w:rFonts w:hint="default" w:ascii="Times New Roman" w:hAnsi="Times New Roman" w:cs="Times New Roman"/>
          <w:w w:val="105"/>
          <w:sz w:val="24"/>
          <w:szCs w:val="24"/>
        </w:rPr>
        <w:t xml:space="preserve"> in a seamless </w:t>
      </w:r>
      <w:r>
        <w:rPr>
          <w:rFonts w:hint="default" w:ascii="Times New Roman" w:hAnsi="Times New Roman" w:cs="Times New Roman"/>
          <w:w w:val="105"/>
          <w:sz w:val="24"/>
          <w:szCs w:val="24"/>
          <w:lang w:val="en-US"/>
        </w:rPr>
        <w:t>attitude and having information</w:t>
      </w:r>
      <w:r>
        <w:rPr>
          <w:rFonts w:hint="default" w:ascii="Times New Roman" w:hAnsi="Times New Roman" w:cs="Times New Roman"/>
          <w:w w:val="105"/>
          <w:sz w:val="24"/>
          <w:szCs w:val="24"/>
        </w:rPr>
        <w:t xml:space="preserve"> from the </w:t>
      </w:r>
      <w:r>
        <w:rPr>
          <w:rFonts w:hint="default" w:ascii="Times New Roman" w:hAnsi="Times New Roman" w:cs="Times New Roman"/>
          <w:w w:val="105"/>
          <w:sz w:val="24"/>
          <w:szCs w:val="24"/>
          <w:lang w:val="en-US"/>
        </w:rPr>
        <w:t>step here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totally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free</w:t>
      </w:r>
      <w:r>
        <w:rPr>
          <w:rFonts w:hint="default" w:ascii="Times New Roman" w:hAnsi="Times New Roman" w:cs="Times New Roman"/>
          <w:w w:val="105"/>
          <w:sz w:val="24"/>
          <w:szCs w:val="24"/>
        </w:rPr>
        <w:t xml:space="preserve"> to the </w:t>
      </w:r>
      <w:r>
        <w:rPr>
          <w:rFonts w:hint="default" w:ascii="Times New Roman" w:hAnsi="Times New Roman" w:cs="Times New Roman"/>
          <w:w w:val="105"/>
          <w:sz w:val="24"/>
          <w:szCs w:val="24"/>
          <w:lang w:val="en-US"/>
        </w:rPr>
        <w:t>in front of</w:t>
      </w:r>
      <w:r>
        <w:rPr>
          <w:rFonts w:hint="default" w:ascii="Times New Roman" w:hAnsi="Times New Roman" w:cs="Times New Roman"/>
          <w:w w:val="105"/>
          <w:sz w:val="24"/>
          <w:szCs w:val="24"/>
        </w:rPr>
        <w:t xml:space="preserve"> stage of the </w:t>
      </w:r>
      <w:r>
        <w:rPr>
          <w:rFonts w:hint="default" w:ascii="Times New Roman" w:hAnsi="Times New Roman" w:cs="Times New Roman"/>
          <w:w w:val="105"/>
          <w:sz w:val="24"/>
          <w:szCs w:val="24"/>
          <w:lang w:val="en-US"/>
        </w:rPr>
        <w:t xml:space="preserve">action </w:t>
      </w:r>
      <w:r>
        <w:rPr>
          <w:rFonts w:hint="default" w:ascii="Times New Roman" w:hAnsi="Times New Roman" w:cs="Times New Roman"/>
          <w:w w:val="105"/>
          <w:sz w:val="24"/>
          <w:szCs w:val="24"/>
        </w:rPr>
        <w:t>without the n</w:t>
      </w:r>
      <w:r>
        <w:rPr>
          <w:rFonts w:hint="default" w:ascii="Times New Roman" w:hAnsi="Times New Roman" w:cs="Times New Roman"/>
          <w:w w:val="105"/>
          <w:sz w:val="24"/>
          <w:szCs w:val="24"/>
          <w:lang w:val="en-US"/>
        </w:rPr>
        <w:t>ecessity</w:t>
      </w:r>
      <w:r>
        <w:rPr>
          <w:rFonts w:hint="default" w:ascii="Times New Roman" w:hAnsi="Times New Roman" w:cs="Times New Roman"/>
          <w:w w:val="105"/>
          <w:sz w:val="24"/>
          <w:szCs w:val="24"/>
        </w:rPr>
        <w:t xml:space="preserve"> for re</w:t>
      </w:r>
      <w:r>
        <w:rPr>
          <w:rFonts w:hint="default" w:ascii="Times New Roman" w:hAnsi="Times New Roman" w:cs="Times New Roman"/>
          <w:w w:val="105"/>
          <w:sz w:val="24"/>
          <w:szCs w:val="24"/>
          <w:lang w:val="en-US"/>
        </w:rPr>
        <w:t>-injecting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information</w:t>
      </w:r>
      <w:r>
        <w:rPr>
          <w:rFonts w:hint="default" w:ascii="Times New Roman" w:hAnsi="Times New Roman" w:cs="Times New Roman"/>
          <w:w w:val="105"/>
          <w:sz w:val="24"/>
          <w:szCs w:val="24"/>
        </w:rPr>
        <w:t xml:space="preserve"> or </w:t>
      </w:r>
      <w:r>
        <w:rPr>
          <w:rFonts w:hint="default" w:ascii="Times New Roman" w:hAnsi="Times New Roman" w:cs="Times New Roman"/>
          <w:w w:val="105"/>
          <w:sz w:val="24"/>
          <w:szCs w:val="24"/>
          <w:lang w:val="en-US"/>
        </w:rPr>
        <w:t>providing guidance of</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information</w:t>
      </w:r>
      <w:r>
        <w:rPr>
          <w:rFonts w:hint="default" w:ascii="Times New Roman" w:hAnsi="Times New Roman" w:cs="Times New Roman"/>
          <w:w w:val="105"/>
          <w:sz w:val="24"/>
          <w:szCs w:val="24"/>
        </w:rPr>
        <w:t xml:space="preserve"> a </w:t>
      </w:r>
      <w:r>
        <w:rPr>
          <w:rFonts w:hint="default" w:ascii="Times New Roman" w:hAnsi="Times New Roman" w:cs="Times New Roman"/>
          <w:w w:val="105"/>
          <w:sz w:val="24"/>
          <w:szCs w:val="24"/>
          <w:lang w:val="en-US"/>
        </w:rPr>
        <w:t>slow package</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mechani</w:t>
      </w:r>
      <w:r>
        <w:rPr>
          <w:rFonts w:hint="default" w:ascii="Times New Roman" w:hAnsi="Times New Roman" w:cs="Times New Roman"/>
          <w:w w:val="105"/>
          <w:sz w:val="24"/>
          <w:szCs w:val="24"/>
        </w:rPr>
        <w:t xml:space="preserve">cal </w:t>
      </w:r>
      <w:r>
        <w:rPr>
          <w:rFonts w:hint="default" w:ascii="Times New Roman" w:hAnsi="Times New Roman" w:cs="Times New Roman"/>
          <w:w w:val="105"/>
          <w:sz w:val="24"/>
          <w:szCs w:val="24"/>
          <w:lang w:val="en-US"/>
        </w:rPr>
        <w:t>terminals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 a small amount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processes</w:t>
      </w:r>
      <w:r>
        <w:rPr>
          <w:rFonts w:hint="default" w:ascii="Times New Roman" w:hAnsi="Times New Roman" w:cs="Times New Roman"/>
          <w:w w:val="105"/>
          <w:sz w:val="24"/>
          <w:szCs w:val="24"/>
        </w:rPr>
        <w:t xml:space="preserve"> are </w:t>
      </w:r>
      <w:r>
        <w:rPr>
          <w:rFonts w:hint="default" w:ascii="Times New Roman" w:hAnsi="Times New Roman" w:cs="Times New Roman"/>
          <w:w w:val="105"/>
          <w:sz w:val="24"/>
          <w:szCs w:val="24"/>
          <w:lang w:val="en-US"/>
        </w:rPr>
        <w:t>justified</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assist</w:t>
      </w:r>
      <w:r>
        <w:rPr>
          <w:rFonts w:hint="default" w:ascii="Times New Roman" w:hAnsi="Times New Roman" w:cs="Times New Roman"/>
          <w:w w:val="105"/>
          <w:sz w:val="24"/>
          <w:szCs w:val="24"/>
        </w:rPr>
        <w:t xml:space="preserve"> a cle</w:t>
      </w:r>
      <w:r>
        <w:rPr>
          <w:rFonts w:hint="default" w:ascii="Times New Roman" w:hAnsi="Times New Roman" w:cs="Times New Roman"/>
          <w:w w:val="105"/>
          <w:sz w:val="24"/>
          <w:szCs w:val="24"/>
          <w:lang w:val="en-US"/>
        </w:rPr>
        <w:t>an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listening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line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giving vie</w:t>
      </w:r>
      <w:r>
        <w:rPr>
          <w:rFonts w:hint="default" w:ascii="Times New Roman" w:hAnsi="Times New Roman" w:cs="Times New Roman"/>
          <w:w w:val="105"/>
          <w:sz w:val="24"/>
          <w:szCs w:val="24"/>
        </w:rPr>
        <w:t xml:space="preserve">w the </w:t>
      </w:r>
      <w:r>
        <w:rPr>
          <w:rFonts w:hint="default" w:ascii="Times New Roman" w:hAnsi="Times New Roman" w:cs="Times New Roman"/>
          <w:w w:val="105"/>
          <w:sz w:val="24"/>
          <w:szCs w:val="24"/>
          <w:lang w:val="en-US"/>
        </w:rPr>
        <w:t>reason</w:t>
      </w:r>
      <w:r>
        <w:rPr>
          <w:rFonts w:hint="default" w:ascii="Times New Roman" w:hAnsi="Times New Roman" w:cs="Times New Roman"/>
          <w:w w:val="105"/>
          <w:sz w:val="24"/>
          <w:szCs w:val="24"/>
        </w:rPr>
        <w:t xml:space="preserve"> on </w:t>
      </w:r>
      <w:r>
        <w:rPr>
          <w:rFonts w:hint="default" w:ascii="Times New Roman" w:hAnsi="Times New Roman" w:cs="Times New Roman"/>
          <w:w w:val="105"/>
          <w:sz w:val="24"/>
          <w:szCs w:val="24"/>
          <w:lang w:val="en-US"/>
        </w:rPr>
        <w:t>that the</w:t>
      </w:r>
      <w:r>
        <w:rPr>
          <w:rFonts w:hint="default" w:ascii="Times New Roman" w:hAnsi="Times New Roman" w:cs="Times New Roman"/>
          <w:w w:val="105"/>
          <w:sz w:val="24"/>
          <w:szCs w:val="24"/>
        </w:rPr>
        <w:t xml:space="preserve"> employee are </w:t>
      </w:r>
      <w:r>
        <w:rPr>
          <w:rFonts w:hint="default" w:ascii="Times New Roman" w:hAnsi="Times New Roman" w:cs="Times New Roman"/>
          <w:w w:val="105"/>
          <w:sz w:val="24"/>
          <w:szCs w:val="24"/>
          <w:lang w:val="en-US"/>
        </w:rPr>
        <w:t>a</w:t>
      </w:r>
      <w:r>
        <w:rPr>
          <w:rFonts w:hint="default" w:ascii="Times New Roman" w:hAnsi="Times New Roman" w:cs="Times New Roman"/>
          <w:w w:val="105"/>
          <w:sz w:val="24"/>
          <w:szCs w:val="24"/>
        </w:rPr>
        <w:t>warded</w:t>
      </w:r>
      <w:r>
        <w:rPr>
          <w:rFonts w:hint="default" w:ascii="Times New Roman" w:hAnsi="Times New Roman" w:cs="Times New Roman"/>
          <w:w w:val="105"/>
          <w:sz w:val="24"/>
          <w:szCs w:val="24"/>
          <w:lang w:val="en-US"/>
        </w:rPr>
        <w:t xml:space="preserve"> or praised</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which</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keep around wanted</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lonely</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vi</w:t>
      </w:r>
      <w:r>
        <w:rPr>
          <w:rFonts w:hint="default" w:ascii="Times New Roman" w:hAnsi="Times New Roman" w:cs="Times New Roman"/>
          <w:w w:val="105"/>
          <w:sz w:val="24"/>
          <w:szCs w:val="24"/>
          <w:lang w:val="en-US"/>
        </w:rPr>
        <w:t>sual</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step</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information</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 xml:space="preserve">a </w:t>
      </w:r>
      <w:r>
        <w:rPr>
          <w:rFonts w:hint="default" w:ascii="Times New Roman" w:hAnsi="Times New Roman" w:cs="Times New Roman"/>
          <w:w w:val="105"/>
          <w:sz w:val="24"/>
          <w:szCs w:val="24"/>
          <w:lang w:val="en-US"/>
        </w:rPr>
        <w:t>step</w:t>
      </w:r>
      <w:r>
        <w:rPr>
          <w:rFonts w:hint="default" w:ascii="Times New Roman" w:hAnsi="Times New Roman" w:cs="Times New Roman"/>
          <w:w w:val="105"/>
          <w:sz w:val="24"/>
          <w:szCs w:val="24"/>
        </w:rPr>
        <w:t xml:space="preserve"> of</w:t>
      </w:r>
      <w:r>
        <w:rPr>
          <w:rFonts w:hint="default" w:ascii="Times New Roman" w:hAnsi="Times New Roman" w:cs="Times New Roman"/>
          <w:w w:val="105"/>
          <w:sz w:val="24"/>
          <w:szCs w:val="24"/>
          <w:lang w:val="en-US"/>
        </w:rPr>
        <w:t xml:space="preserve"> combina</w:t>
      </w:r>
      <w:r>
        <w:rPr>
          <w:rFonts w:hint="default" w:ascii="Times New Roman" w:hAnsi="Times New Roman" w:cs="Times New Roman"/>
          <w:w w:val="105"/>
          <w:sz w:val="24"/>
          <w:szCs w:val="24"/>
        </w:rPr>
        <w:t xml:space="preserve">tion </w:t>
      </w:r>
      <w:r>
        <w:rPr>
          <w:rFonts w:hint="default" w:ascii="Times New Roman" w:hAnsi="Times New Roman" w:cs="Times New Roman"/>
          <w:w w:val="105"/>
          <w:sz w:val="24"/>
          <w:szCs w:val="24"/>
          <w:lang w:val="en-US"/>
        </w:rPr>
        <w:t>withi</w:t>
      </w:r>
      <w:r>
        <w:rPr>
          <w:rFonts w:hint="default" w:ascii="Times New Roman" w:hAnsi="Times New Roman" w:cs="Times New Roman"/>
          <w:w w:val="105"/>
          <w:sz w:val="24"/>
          <w:szCs w:val="24"/>
        </w:rPr>
        <w:t>n the</w:t>
      </w:r>
      <w:r>
        <w:rPr>
          <w:rFonts w:hint="default" w:ascii="Times New Roman" w:hAnsi="Times New Roman" w:cs="Times New Roman"/>
          <w:w w:val="105"/>
          <w:sz w:val="24"/>
          <w:szCs w:val="24"/>
          <w:lang w:val="en-US"/>
        </w:rPr>
        <w:t xml:space="preserve"> elements</w:t>
      </w:r>
      <w:r>
        <w:rPr>
          <w:rFonts w:hint="default" w:ascii="Times New Roman" w:hAnsi="Times New Roman" w:cs="Times New Roman"/>
          <w:w w:val="105"/>
          <w:sz w:val="24"/>
          <w:szCs w:val="24"/>
        </w:rPr>
        <w:t xml:space="preserve"> of the HR </w:t>
      </w:r>
      <w:r>
        <w:rPr>
          <w:rFonts w:hint="default" w:ascii="Times New Roman" w:hAnsi="Times New Roman" w:cs="Times New Roman"/>
          <w:w w:val="105"/>
          <w:sz w:val="24"/>
          <w:szCs w:val="24"/>
          <w:lang w:val="en-US"/>
        </w:rPr>
        <w:t>process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which</w:t>
      </w:r>
      <w:r>
        <w:rPr>
          <w:rFonts w:hint="default" w:ascii="Times New Roman" w:hAnsi="Times New Roman" w:cs="Times New Roman"/>
          <w:w w:val="105"/>
          <w:sz w:val="24"/>
          <w:szCs w:val="24"/>
        </w:rPr>
        <w:t xml:space="preserve"> has </w:t>
      </w:r>
      <w:r>
        <w:rPr>
          <w:rFonts w:hint="default" w:ascii="Times New Roman" w:hAnsi="Times New Roman" w:cs="Times New Roman"/>
          <w:w w:val="105"/>
          <w:sz w:val="24"/>
          <w:szCs w:val="24"/>
          <w:lang w:val="en-US"/>
        </w:rPr>
        <w:t>rarely</w:t>
      </w:r>
      <w:r>
        <w:rPr>
          <w:rFonts w:hint="default" w:ascii="Times New Roman" w:hAnsi="Times New Roman" w:cs="Times New Roman"/>
          <w:w w:val="105"/>
          <w:sz w:val="24"/>
          <w:szCs w:val="24"/>
        </w:rPr>
        <w:t xml:space="preserve"> been </w:t>
      </w:r>
      <w:r>
        <w:rPr>
          <w:rFonts w:hint="default" w:ascii="Times New Roman" w:hAnsi="Times New Roman" w:cs="Times New Roman"/>
          <w:w w:val="105"/>
          <w:sz w:val="24"/>
          <w:szCs w:val="24"/>
          <w:lang w:val="en-US"/>
        </w:rPr>
        <w:t>viewed</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before.</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Where the analytical data from us,</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movement</w:t>
      </w:r>
      <w:r>
        <w:rPr>
          <w:rFonts w:hint="default" w:ascii="Times New Roman" w:hAnsi="Times New Roman" w:cs="Times New Roman"/>
          <w:w w:val="105"/>
          <w:sz w:val="24"/>
          <w:szCs w:val="24"/>
        </w:rPr>
        <w:t xml:space="preserve"> from </w:t>
      </w:r>
      <w:r>
        <w:rPr>
          <w:rFonts w:hint="default" w:ascii="Times New Roman" w:hAnsi="Times New Roman" w:cs="Times New Roman"/>
          <w:w w:val="105"/>
          <w:sz w:val="24"/>
          <w:szCs w:val="24"/>
          <w:lang w:val="en-US"/>
        </w:rPr>
        <w:t>ancient</w:t>
      </w:r>
      <w:r>
        <w:rPr>
          <w:rFonts w:hint="default" w:ascii="Times New Roman" w:hAnsi="Times New Roman" w:cs="Times New Roman"/>
          <w:w w:val="105"/>
          <w:sz w:val="24"/>
          <w:szCs w:val="24"/>
        </w:rPr>
        <w:t xml:space="preserve"> HR to </w:t>
      </w:r>
      <w:r>
        <w:rPr>
          <w:rFonts w:hint="default" w:ascii="Times New Roman" w:hAnsi="Times New Roman" w:cs="Times New Roman"/>
          <w:w w:val="105"/>
          <w:sz w:val="24"/>
          <w:szCs w:val="24"/>
          <w:lang w:val="en-US"/>
        </w:rPr>
        <w:t>consolid</w:t>
      </w:r>
      <w:r>
        <w:rPr>
          <w:rFonts w:hint="default" w:ascii="Times New Roman" w:hAnsi="Times New Roman" w:cs="Times New Roman"/>
          <w:w w:val="105"/>
          <w:sz w:val="24"/>
          <w:szCs w:val="24"/>
        </w:rPr>
        <w:t xml:space="preserve">ated HR </w:t>
      </w:r>
      <w:r>
        <w:rPr>
          <w:rFonts w:hint="default" w:ascii="Times New Roman" w:hAnsi="Times New Roman" w:cs="Times New Roman"/>
          <w:w w:val="105"/>
          <w:sz w:val="24"/>
          <w:szCs w:val="24"/>
          <w:lang w:val="en-US"/>
        </w:rPr>
        <w:t>by</w:t>
      </w:r>
      <w:r>
        <w:rPr>
          <w:rFonts w:hint="default" w:ascii="Times New Roman" w:hAnsi="Times New Roman" w:cs="Times New Roman"/>
          <w:w w:val="105"/>
          <w:sz w:val="24"/>
          <w:szCs w:val="24"/>
        </w:rPr>
        <w:t xml:space="preserve"> the mean</w:t>
      </w:r>
      <w:r>
        <w:rPr>
          <w:rFonts w:hint="default" w:ascii="Times New Roman" w:hAnsi="Times New Roman" w:cs="Times New Roman"/>
          <w:w w:val="105"/>
          <w:sz w:val="24"/>
          <w:szCs w:val="24"/>
          <w:lang w:val="en-US"/>
        </w:rPr>
        <w:t>ing</w:t>
      </w:r>
      <w:r>
        <w:rPr>
          <w:rFonts w:hint="default" w:ascii="Times New Roman" w:hAnsi="Times New Roman" w:cs="Times New Roman"/>
          <w:w w:val="105"/>
          <w:sz w:val="24"/>
          <w:szCs w:val="24"/>
        </w:rPr>
        <w:t xml:space="preserve"> of technolog</w:t>
      </w:r>
      <w:r>
        <w:rPr>
          <w:rFonts w:hint="default" w:ascii="Times New Roman" w:hAnsi="Times New Roman" w:cs="Times New Roman"/>
          <w:w w:val="105"/>
          <w:sz w:val="24"/>
          <w:szCs w:val="24"/>
          <w:lang w:val="en-US"/>
        </w:rPr>
        <w:t>ical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artistic</w:t>
      </w:r>
      <w:r>
        <w:rPr>
          <w:rFonts w:hint="default" w:ascii="Times New Roman" w:hAnsi="Times New Roman" w:cs="Times New Roman"/>
          <w:w w:val="105"/>
          <w:sz w:val="24"/>
          <w:szCs w:val="24"/>
        </w:rPr>
        <w:t xml:space="preserve"> from </w:t>
      </w:r>
      <w:r>
        <w:rPr>
          <w:rFonts w:hint="default" w:ascii="Times New Roman" w:hAnsi="Times New Roman" w:cs="Times New Roman"/>
          <w:w w:val="105"/>
          <w:sz w:val="24"/>
          <w:szCs w:val="24"/>
          <w:lang w:val="en-US"/>
        </w:rPr>
        <w:t>curren</w:t>
      </w:r>
      <w:r>
        <w:rPr>
          <w:rFonts w:hint="default" w:ascii="Times New Roman" w:hAnsi="Times New Roman" w:cs="Times New Roman"/>
          <w:w w:val="105"/>
          <w:sz w:val="24"/>
          <w:szCs w:val="24"/>
        </w:rPr>
        <w:t xml:space="preserve">t </w:t>
      </w:r>
      <w:r>
        <w:rPr>
          <w:rFonts w:hint="default" w:ascii="Times New Roman" w:hAnsi="Times New Roman" w:cs="Times New Roman"/>
          <w:w w:val="105"/>
          <w:sz w:val="24"/>
          <w:szCs w:val="24"/>
          <w:lang w:val="en-US"/>
        </w:rPr>
        <w:t>compositions</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observed</w:t>
      </w:r>
      <w:r>
        <w:rPr>
          <w:rFonts w:hint="default" w:ascii="Times New Roman" w:hAnsi="Times New Roman" w:cs="Times New Roman"/>
          <w:w w:val="105"/>
          <w:sz w:val="24"/>
          <w:szCs w:val="24"/>
        </w:rPr>
        <w:t xml:space="preserve"> studies, we </w:t>
      </w:r>
      <w:r>
        <w:rPr>
          <w:rFonts w:hint="default" w:ascii="Times New Roman" w:hAnsi="Times New Roman" w:cs="Times New Roman"/>
          <w:w w:val="105"/>
          <w:sz w:val="24"/>
          <w:szCs w:val="24"/>
          <w:lang w:val="en-US"/>
        </w:rPr>
        <w:t>may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add</w:t>
      </w:r>
      <w:r>
        <w:rPr>
          <w:rFonts w:hint="default" w:ascii="Times New Roman" w:hAnsi="Times New Roman" w:cs="Times New Roman"/>
          <w:w w:val="105"/>
          <w:sz w:val="24"/>
          <w:szCs w:val="24"/>
        </w:rPr>
        <w:t xml:space="preserve"> it up in </w:t>
      </w:r>
      <w:r>
        <w:rPr>
          <w:rFonts w:hint="default" w:ascii="Times New Roman" w:hAnsi="Times New Roman" w:cs="Times New Roman"/>
          <w:w w:val="105"/>
          <w:sz w:val="24"/>
          <w:szCs w:val="24"/>
          <w:lang w:val="en-US"/>
        </w:rPr>
        <w:t>higher hie</w:t>
      </w:r>
      <w:r>
        <w:rPr>
          <w:rFonts w:hint="default" w:ascii="Times New Roman" w:hAnsi="Times New Roman" w:cs="Times New Roman"/>
          <w:w w:val="105"/>
          <w:sz w:val="24"/>
          <w:szCs w:val="24"/>
        </w:rPr>
        <w:t>rarchi</w:t>
      </w:r>
      <w:r>
        <w:rPr>
          <w:rFonts w:hint="default" w:ascii="Times New Roman" w:hAnsi="Times New Roman" w:cs="Times New Roman"/>
          <w:w w:val="105"/>
          <w:sz w:val="24"/>
          <w:szCs w:val="24"/>
          <w:lang w:val="en-US"/>
        </w:rPr>
        <w:t>cal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model</w:t>
      </w:r>
      <w:r>
        <w:rPr>
          <w:rFonts w:hint="default" w:ascii="Times New Roman" w:hAnsi="Times New Roman" w:cs="Times New Roman"/>
          <w:w w:val="105"/>
          <w:sz w:val="24"/>
          <w:szCs w:val="24"/>
        </w:rPr>
        <w:t>s.</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The</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initial</w:t>
      </w:r>
      <w:r>
        <w:rPr>
          <w:rFonts w:hint="default" w:ascii="Times New Roman" w:hAnsi="Times New Roman" w:cs="Times New Roman"/>
          <w:spacing w:val="-2"/>
          <w:w w:val="105"/>
          <w:sz w:val="24"/>
          <w:szCs w:val="24"/>
        </w:rPr>
        <w:t xml:space="preserve"> </w:t>
      </w:r>
      <w:r>
        <w:rPr>
          <w:rFonts w:hint="default" w:ascii="Times New Roman" w:hAnsi="Times New Roman" w:cs="Times New Roman"/>
          <w:spacing w:val="-2"/>
          <w:w w:val="105"/>
          <w:sz w:val="24"/>
          <w:szCs w:val="24"/>
          <w:lang w:val="en-US"/>
        </w:rPr>
        <w:t>model</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which</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tim</w:t>
      </w:r>
      <w:r>
        <w:rPr>
          <w:rFonts w:hint="default" w:ascii="Times New Roman" w:hAnsi="Times New Roman" w:cs="Times New Roman"/>
          <w:w w:val="105"/>
          <w:sz w:val="24"/>
          <w:szCs w:val="24"/>
          <w:lang w:val="en-US"/>
        </w:rPr>
        <w:t>ing</w:t>
      </w:r>
      <w:r>
        <w:rPr>
          <w:rFonts w:hint="default" w:ascii="Times New Roman" w:hAnsi="Times New Roman" w:cs="Times New Roman"/>
          <w:spacing w:val="-1"/>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expense spent</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on</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specific</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activitie</w:t>
      </w:r>
      <w:r>
        <w:rPr>
          <w:rFonts w:hint="default" w:ascii="Times New Roman" w:hAnsi="Times New Roman" w:cs="Times New Roman"/>
          <w:w w:val="105"/>
          <w:sz w:val="24"/>
          <w:szCs w:val="24"/>
        </w:rPr>
        <w:t>s</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 xml:space="preserve">have </w:t>
      </w:r>
      <w:r>
        <w:rPr>
          <w:rFonts w:hint="default" w:ascii="Times New Roman" w:hAnsi="Times New Roman" w:cs="Times New Roman"/>
          <w:w w:val="105"/>
          <w:sz w:val="24"/>
          <w:szCs w:val="24"/>
          <w:lang w:val="en-US"/>
        </w:rPr>
        <w:t>reduc</w:t>
      </w:r>
      <w:r>
        <w:rPr>
          <w:rFonts w:hint="default" w:ascii="Times New Roman" w:hAnsi="Times New Roman" w:cs="Times New Roman"/>
          <w:w w:val="105"/>
          <w:sz w:val="24"/>
          <w:szCs w:val="24"/>
        </w:rPr>
        <w:t xml:space="preserve">ed </w:t>
      </w:r>
      <w:r>
        <w:rPr>
          <w:rFonts w:hint="default" w:ascii="Times New Roman" w:hAnsi="Times New Roman" w:cs="Times New Roman"/>
          <w:w w:val="105"/>
          <w:sz w:val="24"/>
          <w:szCs w:val="24"/>
          <w:lang w:val="en-US"/>
        </w:rPr>
        <w:t>main</w:t>
      </w:r>
      <w:r>
        <w:rPr>
          <w:rFonts w:hint="default" w:ascii="Times New Roman" w:hAnsi="Times New Roman" w:cs="Times New Roman"/>
          <w:w w:val="105"/>
          <w:sz w:val="24"/>
          <w:szCs w:val="24"/>
        </w:rPr>
        <w:t xml:space="preserve">ly </w:t>
      </w:r>
      <w:r>
        <w:rPr>
          <w:rFonts w:hint="default" w:ascii="Times New Roman" w:hAnsi="Times New Roman" w:cs="Times New Roman"/>
          <w:w w:val="105"/>
          <w:sz w:val="24"/>
          <w:szCs w:val="24"/>
          <w:lang w:val="en-US"/>
        </w:rPr>
        <w:t>appreciates</w:t>
      </w:r>
      <w:r>
        <w:rPr>
          <w:rFonts w:hint="default" w:ascii="Times New Roman" w:hAnsi="Times New Roman" w:cs="Times New Roman"/>
          <w:w w:val="105"/>
          <w:sz w:val="24"/>
          <w:szCs w:val="24"/>
        </w:rPr>
        <w:t xml:space="preserve"> to technology and the </w:t>
      </w:r>
      <w:r>
        <w:rPr>
          <w:rFonts w:hint="default" w:ascii="Times New Roman" w:hAnsi="Times New Roman" w:cs="Times New Roman"/>
          <w:w w:val="105"/>
          <w:sz w:val="24"/>
          <w:szCs w:val="24"/>
          <w:lang w:val="en-US"/>
        </w:rPr>
        <w:t>online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Certain</w:t>
      </w:r>
      <w:r>
        <w:rPr>
          <w:rFonts w:hint="default" w:ascii="Times New Roman" w:hAnsi="Times New Roman" w:cs="Times New Roman"/>
          <w:w w:val="105"/>
          <w:sz w:val="24"/>
          <w:szCs w:val="24"/>
        </w:rPr>
        <w:t xml:space="preserve">ly, we can </w:t>
      </w:r>
      <w:r>
        <w:rPr>
          <w:rFonts w:hint="default" w:ascii="Times New Roman" w:hAnsi="Times New Roman" w:cs="Times New Roman"/>
          <w:w w:val="105"/>
          <w:sz w:val="24"/>
          <w:szCs w:val="24"/>
          <w:lang w:val="en-US"/>
        </w:rPr>
        <w:t>justify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price lowering</w:t>
      </w:r>
      <w:r>
        <w:rPr>
          <w:rFonts w:hint="default" w:ascii="Times New Roman" w:hAnsi="Times New Roman" w:cs="Times New Roman"/>
          <w:w w:val="105"/>
          <w:sz w:val="24"/>
          <w:szCs w:val="24"/>
        </w:rPr>
        <w:t xml:space="preserve"> in </w:t>
      </w: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relation</w:t>
      </w:r>
      <w:r>
        <w:rPr>
          <w:rFonts w:hint="default" w:ascii="Times New Roman" w:hAnsi="Times New Roman" w:cs="Times New Roman"/>
          <w:w w:val="105"/>
          <w:sz w:val="24"/>
          <w:szCs w:val="24"/>
          <w:lang w:val="en-US"/>
        </w:rPr>
        <w:t>ship</w:t>
      </w:r>
      <w:r>
        <w:rPr>
          <w:rFonts w:hint="default" w:ascii="Times New Roman" w:hAnsi="Times New Roman" w:cs="Times New Roman"/>
          <w:w w:val="105"/>
          <w:sz w:val="24"/>
          <w:szCs w:val="24"/>
        </w:rPr>
        <w:t xml:space="preserve"> to the functions of recruitment,</w:t>
      </w:r>
      <w:r>
        <w:rPr>
          <w:rFonts w:hint="default" w:ascii="Times New Roman" w:hAnsi="Times New Roman" w:cs="Times New Roman"/>
          <w:spacing w:val="-36"/>
          <w:w w:val="105"/>
          <w:sz w:val="24"/>
          <w:szCs w:val="24"/>
        </w:rPr>
        <w:t xml:space="preserve"> </w:t>
      </w:r>
      <w:r>
        <w:rPr>
          <w:rFonts w:hint="default" w:ascii="Times New Roman" w:hAnsi="Times New Roman" w:cs="Times New Roman"/>
          <w:w w:val="105"/>
          <w:sz w:val="24"/>
          <w:szCs w:val="24"/>
        </w:rPr>
        <w:t xml:space="preserve">compensation and </w:t>
      </w:r>
      <w:r>
        <w:rPr>
          <w:rFonts w:hint="default" w:ascii="Times New Roman" w:hAnsi="Times New Roman" w:cs="Times New Roman"/>
          <w:w w:val="105"/>
          <w:sz w:val="24"/>
          <w:szCs w:val="24"/>
          <w:lang w:val="en-US"/>
        </w:rPr>
        <w:t>advantage</w:t>
      </w:r>
      <w:r>
        <w:rPr>
          <w:rFonts w:hint="default" w:ascii="Times New Roman" w:hAnsi="Times New Roman" w:cs="Times New Roman"/>
          <w:w w:val="105"/>
          <w:sz w:val="24"/>
          <w:szCs w:val="24"/>
        </w:rPr>
        <w:t>s, p</w:t>
      </w:r>
      <w:r>
        <w:rPr>
          <w:rFonts w:hint="default" w:ascii="Times New Roman" w:hAnsi="Times New Roman" w:cs="Times New Roman"/>
          <w:w w:val="105"/>
          <w:sz w:val="24"/>
          <w:szCs w:val="24"/>
          <w:lang w:val="en-US"/>
        </w:rPr>
        <w:t>resentation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assessment</w:t>
      </w:r>
      <w:r>
        <w:rPr>
          <w:rFonts w:hint="default" w:ascii="Times New Roman" w:hAnsi="Times New Roman" w:cs="Times New Roman"/>
          <w:w w:val="105"/>
          <w:sz w:val="24"/>
          <w:szCs w:val="24"/>
        </w:rPr>
        <w:t>, t</w:t>
      </w:r>
      <w:r>
        <w:rPr>
          <w:rFonts w:hint="default" w:ascii="Times New Roman" w:hAnsi="Times New Roman" w:cs="Times New Roman"/>
          <w:w w:val="105"/>
          <w:sz w:val="24"/>
          <w:szCs w:val="24"/>
          <w:lang w:val="en-US"/>
        </w:rPr>
        <w:t>utorin</w:t>
      </w:r>
      <w:r>
        <w:rPr>
          <w:rFonts w:hint="default" w:ascii="Times New Roman" w:hAnsi="Times New Roman" w:cs="Times New Roman"/>
          <w:w w:val="105"/>
          <w:sz w:val="24"/>
          <w:szCs w:val="24"/>
        </w:rPr>
        <w:t xml:space="preserve">g &amp; </w:t>
      </w:r>
      <w:r>
        <w:rPr>
          <w:rFonts w:hint="default" w:ascii="Times New Roman" w:hAnsi="Times New Roman" w:cs="Times New Roman"/>
          <w:w w:val="105"/>
          <w:sz w:val="24"/>
          <w:szCs w:val="24"/>
          <w:lang w:val="en-US"/>
        </w:rPr>
        <w:t>establish</w:t>
      </w:r>
      <w:r>
        <w:rPr>
          <w:rFonts w:hint="default" w:ascii="Times New Roman" w:hAnsi="Times New Roman" w:cs="Times New Roman"/>
          <w:w w:val="105"/>
          <w:sz w:val="24"/>
          <w:szCs w:val="24"/>
        </w:rPr>
        <w:t xml:space="preserve">ment and career </w:t>
      </w:r>
      <w:r>
        <w:rPr>
          <w:rFonts w:hint="default" w:ascii="Times New Roman" w:hAnsi="Times New Roman" w:cs="Times New Roman"/>
          <w:w w:val="105"/>
          <w:sz w:val="24"/>
          <w:szCs w:val="24"/>
          <w:lang w:val="en-US"/>
        </w:rPr>
        <w:t>operations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Moreo</w:t>
      </w:r>
      <w:r>
        <w:rPr>
          <w:rFonts w:hint="default" w:ascii="Times New Roman" w:hAnsi="Times New Roman" w:cs="Times New Roman"/>
          <w:w w:val="105"/>
          <w:sz w:val="24"/>
          <w:szCs w:val="24"/>
        </w:rPr>
        <w:t xml:space="preserve">ver, technology </w:t>
      </w:r>
      <w:r>
        <w:rPr>
          <w:rFonts w:hint="default" w:ascii="Times New Roman" w:hAnsi="Times New Roman" w:cs="Times New Roman"/>
          <w:w w:val="105"/>
          <w:sz w:val="24"/>
          <w:szCs w:val="24"/>
          <w:lang w:val="en-US"/>
        </w:rPr>
        <w:t>ma</w:t>
      </w:r>
      <w:r>
        <w:rPr>
          <w:rFonts w:hint="default" w:ascii="Times New Roman" w:hAnsi="Times New Roman" w:cs="Times New Roman"/>
          <w:w w:val="105"/>
          <w:sz w:val="24"/>
          <w:szCs w:val="24"/>
        </w:rPr>
        <w:t>d</w:t>
      </w:r>
      <w:r>
        <w:rPr>
          <w:rFonts w:hint="default" w:ascii="Times New Roman" w:hAnsi="Times New Roman" w:cs="Times New Roman"/>
          <w:w w:val="105"/>
          <w:sz w:val="24"/>
          <w:szCs w:val="24"/>
          <w:lang w:val="en-US"/>
        </w:rPr>
        <w: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latest ways</w:t>
      </w:r>
      <w:r>
        <w:rPr>
          <w:rFonts w:hint="default" w:ascii="Times New Roman" w:hAnsi="Times New Roman" w:cs="Times New Roman"/>
          <w:w w:val="105"/>
          <w:sz w:val="24"/>
          <w:szCs w:val="24"/>
        </w:rPr>
        <w:t xml:space="preserve"> for </w:t>
      </w:r>
      <w:r>
        <w:rPr>
          <w:rFonts w:hint="default" w:ascii="Times New Roman" w:hAnsi="Times New Roman" w:cs="Times New Roman"/>
          <w:w w:val="105"/>
          <w:sz w:val="24"/>
          <w:szCs w:val="24"/>
          <w:lang w:val="en-US"/>
        </w:rPr>
        <w:t>action</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like the comfort zone or safety</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health</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l</w:t>
      </w:r>
      <w:r>
        <w:rPr>
          <w:rFonts w:hint="default" w:ascii="Times New Roman" w:hAnsi="Times New Roman" w:cs="Times New Roman"/>
          <w:w w:val="105"/>
          <w:sz w:val="24"/>
          <w:szCs w:val="24"/>
          <w:lang w:val="en-US"/>
        </w:rPr>
        <w:t>awfu</w:t>
      </w:r>
      <w:r>
        <w:rPr>
          <w:rFonts w:hint="default" w:ascii="Times New Roman" w:hAnsi="Times New Roman" w:cs="Times New Roman"/>
          <w:w w:val="105"/>
          <w:sz w:val="24"/>
          <w:szCs w:val="24"/>
        </w:rPr>
        <w:t>l</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problem</w:t>
      </w:r>
      <w:r>
        <w:rPr>
          <w:rFonts w:hint="default" w:ascii="Times New Roman" w:hAnsi="Times New Roman" w:cs="Times New Roman"/>
          <w:w w:val="105"/>
          <w:sz w:val="24"/>
          <w:szCs w:val="24"/>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like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priva</w:t>
      </w:r>
      <w:r>
        <w:rPr>
          <w:rFonts w:hint="default" w:ascii="Times New Roman" w:hAnsi="Times New Roman" w:cs="Times New Roman"/>
          <w:w w:val="105"/>
          <w:sz w:val="24"/>
          <w:szCs w:val="24"/>
          <w:lang w:val="en-US"/>
        </w:rPr>
        <w:t>te terms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relations</w:t>
      </w:r>
      <w:r>
        <w:rPr>
          <w:rFonts w:hint="default" w:ascii="Times New Roman" w:hAnsi="Times New Roman" w:cs="Times New Roman"/>
          <w:w w:val="105"/>
          <w:sz w:val="24"/>
          <w:szCs w:val="24"/>
          <w:lang w:val="en-US"/>
        </w:rPr>
        <w:t>hips</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next</w:t>
      </w:r>
      <w:r>
        <w:rPr>
          <w:rFonts w:hint="default" w:ascii="Times New Roman" w:hAnsi="Times New Roman" w:cs="Times New Roman"/>
          <w:w w:val="105"/>
          <w:sz w:val="24"/>
          <w:szCs w:val="24"/>
        </w:rPr>
        <w:t xml:space="preserve"> m</w:t>
      </w:r>
      <w:r>
        <w:rPr>
          <w:rFonts w:hint="default" w:ascii="Times New Roman" w:hAnsi="Times New Roman" w:cs="Times New Roman"/>
          <w:w w:val="105"/>
          <w:sz w:val="24"/>
          <w:szCs w:val="24"/>
          <w:lang w:val="en-US"/>
        </w:rPr>
        <w:t>odel</w:t>
      </w:r>
      <w:r>
        <w:rPr>
          <w:rFonts w:hint="default" w:ascii="Times New Roman" w:hAnsi="Times New Roman" w:cs="Times New Roman"/>
          <w:w w:val="105"/>
          <w:sz w:val="24"/>
          <w:szCs w:val="24"/>
        </w:rPr>
        <w:t xml:space="preserve"> is that </w:t>
      </w:r>
      <w:r>
        <w:rPr>
          <w:rFonts w:hint="default" w:ascii="Times New Roman" w:hAnsi="Times New Roman" w:cs="Times New Roman"/>
          <w:w w:val="105"/>
          <w:sz w:val="24"/>
          <w:szCs w:val="24"/>
          <w:lang w:val="en-US"/>
        </w:rPr>
        <w:t>different</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activitie</w:t>
      </w:r>
      <w:r>
        <w:rPr>
          <w:rFonts w:hint="default" w:ascii="Times New Roman" w:hAnsi="Times New Roman" w:cs="Times New Roman"/>
          <w:w w:val="105"/>
          <w:sz w:val="24"/>
          <w:szCs w:val="24"/>
        </w:rPr>
        <w:t>s p</w:t>
      </w:r>
      <w:r>
        <w:rPr>
          <w:rFonts w:hint="default" w:ascii="Times New Roman" w:hAnsi="Times New Roman" w:cs="Times New Roman"/>
          <w:w w:val="105"/>
          <w:sz w:val="24"/>
          <w:szCs w:val="24"/>
          <w:lang w:val="en-US"/>
        </w:rPr>
        <w:t>ast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preferr</w:t>
      </w:r>
      <w:r>
        <w:rPr>
          <w:rFonts w:hint="default" w:ascii="Times New Roman" w:hAnsi="Times New Roman" w:cs="Times New Roman"/>
          <w:w w:val="105"/>
          <w:sz w:val="24"/>
          <w:szCs w:val="24"/>
        </w:rPr>
        <w:t xml:space="preserve">ed by HR </w:t>
      </w:r>
      <w:r>
        <w:rPr>
          <w:rFonts w:hint="default" w:ascii="Times New Roman" w:hAnsi="Times New Roman" w:cs="Times New Roman"/>
          <w:w w:val="105"/>
          <w:sz w:val="24"/>
          <w:szCs w:val="24"/>
          <w:lang w:val="en-US"/>
        </w:rPr>
        <w:t xml:space="preserve">like </w:t>
      </w:r>
      <w:r>
        <w:rPr>
          <w:rFonts w:hint="default" w:ascii="Times New Roman" w:hAnsi="Times New Roman" w:cs="Times New Roman"/>
          <w:w w:val="105"/>
          <w:sz w:val="24"/>
          <w:szCs w:val="24"/>
        </w:rPr>
        <w:t xml:space="preserve">training and </w:t>
      </w:r>
      <w:r>
        <w:rPr>
          <w:rFonts w:hint="default" w:ascii="Times New Roman" w:hAnsi="Times New Roman" w:cs="Times New Roman"/>
          <w:w w:val="105"/>
          <w:sz w:val="24"/>
          <w:szCs w:val="24"/>
          <w:lang w:val="en-US"/>
        </w:rPr>
        <w:t>improve</w:t>
      </w:r>
      <w:r>
        <w:rPr>
          <w:rFonts w:hint="default" w:ascii="Times New Roman" w:hAnsi="Times New Roman" w:cs="Times New Roman"/>
          <w:w w:val="105"/>
          <w:sz w:val="24"/>
          <w:szCs w:val="24"/>
        </w:rPr>
        <w:t xml:space="preserve">ment, </w:t>
      </w:r>
      <w:r>
        <w:rPr>
          <w:rFonts w:hint="default" w:ascii="Times New Roman" w:hAnsi="Times New Roman" w:cs="Times New Roman"/>
          <w:w w:val="105"/>
          <w:sz w:val="24"/>
          <w:szCs w:val="24"/>
          <w:lang w:val="en-US"/>
        </w:rPr>
        <w:t>profit</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individual schedule</w:t>
      </w:r>
      <w:r>
        <w:rPr>
          <w:rFonts w:hint="default" w:ascii="Times New Roman" w:hAnsi="Times New Roman" w:cs="Times New Roman"/>
          <w:w w:val="105"/>
          <w:sz w:val="24"/>
          <w:szCs w:val="24"/>
        </w:rPr>
        <w:t xml:space="preserve"> are now </w:t>
      </w:r>
      <w:r>
        <w:rPr>
          <w:rFonts w:hint="default" w:ascii="Times New Roman" w:hAnsi="Times New Roman" w:cs="Times New Roman"/>
          <w:w w:val="105"/>
          <w:sz w:val="24"/>
          <w:szCs w:val="24"/>
          <w:lang w:val="en-US"/>
        </w:rPr>
        <w:t>regulate</w:t>
      </w:r>
      <w:r>
        <w:rPr>
          <w:rFonts w:hint="default" w:ascii="Times New Roman" w:hAnsi="Times New Roman" w:cs="Times New Roman"/>
          <w:w w:val="105"/>
          <w:sz w:val="24"/>
          <w:szCs w:val="24"/>
        </w:rPr>
        <w:t xml:space="preserve"> employee the</w:t>
      </w:r>
      <w:r>
        <w:rPr>
          <w:rFonts w:hint="default" w:ascii="Times New Roman" w:hAnsi="Times New Roman" w:cs="Times New Roman"/>
          <w:w w:val="105"/>
          <w:sz w:val="24"/>
          <w:szCs w:val="24"/>
          <w:lang w:val="en-US"/>
        </w:rPr>
        <w:t>ir own-</w:t>
      </w:r>
      <w:r>
        <w:rPr>
          <w:rFonts w:hint="default" w:ascii="Times New Roman" w:hAnsi="Times New Roman" w:cs="Times New Roman"/>
          <w:w w:val="105"/>
          <w:sz w:val="24"/>
          <w:szCs w:val="24"/>
        </w:rPr>
        <w:t>sel</w:t>
      </w:r>
      <w:r>
        <w:rPr>
          <w:rFonts w:hint="default" w:ascii="Times New Roman" w:hAnsi="Times New Roman" w:cs="Times New Roman"/>
          <w:w w:val="105"/>
          <w:sz w:val="24"/>
          <w:szCs w:val="24"/>
          <w:lang w:val="en-US"/>
        </w:rPr>
        <w:t>ves having</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treatment</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mechani</w:t>
      </w:r>
      <w:r>
        <w:rPr>
          <w:rFonts w:hint="default" w:ascii="Times New Roman" w:hAnsi="Times New Roman" w:cs="Times New Roman"/>
          <w:w w:val="105"/>
          <w:sz w:val="24"/>
          <w:szCs w:val="24"/>
        </w:rPr>
        <w:t xml:space="preserve">cal </w:t>
      </w:r>
      <w:r>
        <w:rPr>
          <w:rFonts w:hint="default" w:ascii="Times New Roman" w:hAnsi="Times New Roman" w:cs="Times New Roman"/>
          <w:w w:val="105"/>
          <w:sz w:val="24"/>
          <w:szCs w:val="24"/>
          <w:lang w:val="en-US"/>
        </w:rPr>
        <w:t>utensi</w:t>
      </w:r>
      <w:r>
        <w:rPr>
          <w:rFonts w:hint="default" w:ascii="Times New Roman" w:hAnsi="Times New Roman" w:cs="Times New Roman"/>
          <w:w w:val="105"/>
          <w:sz w:val="24"/>
          <w:szCs w:val="24"/>
        </w:rPr>
        <w:t>ls. Th</w:t>
      </w:r>
      <w:r>
        <w:rPr>
          <w:rFonts w:hint="default" w:ascii="Times New Roman" w:hAnsi="Times New Roman" w:cs="Times New Roman"/>
          <w:w w:val="105"/>
          <w:sz w:val="24"/>
          <w:szCs w:val="24"/>
          <w:lang w:val="en-US"/>
        </w:rPr>
        <w:t>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move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released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w:t>
      </w:r>
      <w:r>
        <w:rPr>
          <w:rFonts w:hint="default" w:ascii="Times New Roman" w:hAnsi="Times New Roman" w:cs="Times New Roman"/>
          <w:w w:val="105"/>
          <w:sz w:val="24"/>
          <w:szCs w:val="24"/>
        </w:rPr>
        <w:t xml:space="preserve"> HR employee to </w:t>
      </w:r>
      <w:r>
        <w:rPr>
          <w:rFonts w:hint="default" w:ascii="Times New Roman" w:hAnsi="Times New Roman" w:cs="Times New Roman"/>
          <w:w w:val="105"/>
          <w:sz w:val="24"/>
          <w:szCs w:val="24"/>
          <w:lang w:val="en-US"/>
        </w:rPr>
        <w:t>pivot</w:t>
      </w:r>
      <w:r>
        <w:rPr>
          <w:rFonts w:hint="default" w:ascii="Times New Roman" w:hAnsi="Times New Roman" w:cs="Times New Roman"/>
          <w:w w:val="105"/>
          <w:sz w:val="24"/>
          <w:szCs w:val="24"/>
        </w:rPr>
        <w:t xml:space="preserve"> on </w:t>
      </w:r>
      <w:r>
        <w:rPr>
          <w:rFonts w:hint="default" w:ascii="Times New Roman" w:hAnsi="Times New Roman" w:cs="Times New Roman"/>
          <w:w w:val="105"/>
          <w:sz w:val="24"/>
          <w:szCs w:val="24"/>
          <w:lang w:val="en-US"/>
        </w:rPr>
        <w:t>high</w:t>
      </w:r>
      <w:r>
        <w:rPr>
          <w:rFonts w:hint="default" w:ascii="Times New Roman" w:hAnsi="Times New Roman" w:cs="Times New Roman"/>
          <w:w w:val="105"/>
          <w:sz w:val="24"/>
          <w:szCs w:val="24"/>
        </w:rPr>
        <w:t xml:space="preserve"> strategic</w:t>
      </w:r>
      <w:r>
        <w:rPr>
          <w:rFonts w:hint="default" w:ascii="Times New Roman" w:hAnsi="Times New Roman" w:cs="Times New Roman"/>
          <w:w w:val="105"/>
          <w:sz w:val="24"/>
          <w:szCs w:val="24"/>
          <w:lang w:val="en-US"/>
        </w:rPr>
        <w:t>al</w:t>
      </w:r>
      <w:r>
        <w:rPr>
          <w:rFonts w:hint="default" w:ascii="Times New Roman" w:hAnsi="Times New Roman" w:cs="Times New Roman"/>
          <w:w w:val="105"/>
          <w:sz w:val="24"/>
          <w:szCs w:val="24"/>
        </w:rPr>
        <w:t>, value</w:t>
      </w:r>
      <w:r>
        <w:rPr>
          <w:rFonts w:hint="default" w:ascii="Times New Roman" w:hAnsi="Times New Roman" w:cs="Times New Roman"/>
          <w:w w:val="105"/>
          <w:sz w:val="24"/>
          <w:szCs w:val="24"/>
          <w:lang w:val="en-US"/>
        </w:rPr>
        <w:t xml:space="preserve"> increasing functions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Little managerial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written duty</w:t>
      </w:r>
      <w:r>
        <w:rPr>
          <w:rFonts w:hint="default" w:ascii="Times New Roman" w:hAnsi="Times New Roman" w:cs="Times New Roman"/>
          <w:w w:val="105"/>
          <w:sz w:val="24"/>
          <w:szCs w:val="24"/>
        </w:rPr>
        <w:t xml:space="preserve"> for HR </w:t>
      </w:r>
      <w:r>
        <w:rPr>
          <w:rFonts w:hint="default" w:ascii="Times New Roman" w:hAnsi="Times New Roman" w:cs="Times New Roman"/>
          <w:w w:val="105"/>
          <w:sz w:val="24"/>
          <w:szCs w:val="24"/>
          <w:lang w:val="en-US"/>
        </w:rPr>
        <w:t>individua</w:t>
      </w:r>
      <w:r>
        <w:rPr>
          <w:rFonts w:hint="default" w:ascii="Times New Roman" w:hAnsi="Times New Roman" w:cs="Times New Roman"/>
          <w:w w:val="105"/>
          <w:sz w:val="24"/>
          <w:szCs w:val="24"/>
        </w:rPr>
        <w:t xml:space="preserve">l is </w:t>
      </w:r>
      <w:r>
        <w:rPr>
          <w:rFonts w:hint="default" w:ascii="Times New Roman" w:hAnsi="Times New Roman" w:cs="Times New Roman"/>
          <w:w w:val="105"/>
          <w:sz w:val="24"/>
          <w:szCs w:val="24"/>
          <w:lang w:val="en-US"/>
        </w:rPr>
        <w:t>obvious</w:t>
      </w:r>
      <w:r>
        <w:rPr>
          <w:rFonts w:hint="default" w:ascii="Times New Roman" w:hAnsi="Times New Roman" w:cs="Times New Roman"/>
          <w:w w:val="105"/>
          <w:sz w:val="24"/>
          <w:szCs w:val="24"/>
        </w:rPr>
        <w:t xml:space="preserve">ly </w:t>
      </w:r>
      <w:r>
        <w:rPr>
          <w:rFonts w:hint="default" w:ascii="Times New Roman" w:hAnsi="Times New Roman" w:cs="Times New Roman"/>
          <w:w w:val="105"/>
          <w:sz w:val="24"/>
          <w:szCs w:val="24"/>
          <w:lang w:val="en-US"/>
        </w:rPr>
        <w:t>gaine</w:t>
      </w:r>
      <w:r>
        <w:rPr>
          <w:rFonts w:hint="default" w:ascii="Times New Roman" w:hAnsi="Times New Roman" w:cs="Times New Roman"/>
          <w:w w:val="105"/>
          <w:sz w:val="24"/>
          <w:szCs w:val="24"/>
        </w:rPr>
        <w:t>d as one of the ma</w:t>
      </w:r>
      <w:r>
        <w:rPr>
          <w:rFonts w:hint="default" w:ascii="Times New Roman" w:hAnsi="Times New Roman" w:cs="Times New Roman"/>
          <w:w w:val="105"/>
          <w:sz w:val="24"/>
          <w:szCs w:val="24"/>
          <w:lang w:val="en-US"/>
        </w:rPr>
        <w:t>in advantages</w:t>
      </w:r>
      <w:r>
        <w:rPr>
          <w:rFonts w:hint="default" w:ascii="Times New Roman" w:hAnsi="Times New Roman" w:cs="Times New Roman"/>
          <w:w w:val="105"/>
          <w:sz w:val="24"/>
          <w:szCs w:val="24"/>
        </w:rPr>
        <w:t>.</w:t>
      </w:r>
    </w:p>
    <w:p>
      <w:pPr>
        <w:pStyle w:val="7"/>
        <w:numPr>
          <w:ilvl w:val="0"/>
          <w:numId w:val="0"/>
        </w:numPr>
        <w:spacing w:before="113"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pacing w:val="-6"/>
          <w:w w:val="105"/>
          <w:sz w:val="24"/>
          <w:szCs w:val="24"/>
          <w:lang w:val="en-US"/>
        </w:rPr>
        <w:t>The</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another</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trend</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grown</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attachment</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by</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attempt</w:t>
      </w:r>
      <w:r>
        <w:rPr>
          <w:rFonts w:hint="default" w:ascii="Times New Roman" w:hAnsi="Times New Roman" w:cs="Times New Roman"/>
          <w:w w:val="105"/>
          <w:sz w:val="24"/>
          <w:szCs w:val="24"/>
        </w:rPr>
        <w:t>s,</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more idea</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which</w:t>
      </w:r>
      <w:r>
        <w:rPr>
          <w:rFonts w:hint="default" w:ascii="Times New Roman" w:hAnsi="Times New Roman" w:cs="Times New Roman"/>
          <w:w w:val="105"/>
          <w:sz w:val="24"/>
          <w:szCs w:val="24"/>
        </w:rPr>
        <w:t xml:space="preserve"> they have a</w:t>
      </w:r>
      <w:r>
        <w:rPr>
          <w:rFonts w:hint="default" w:ascii="Times New Roman" w:hAnsi="Times New Roman" w:cs="Times New Roman"/>
          <w:w w:val="105"/>
          <w:sz w:val="24"/>
          <w:szCs w:val="24"/>
          <w:lang w:val="en-US"/>
        </w:rPr>
        <w:t>lmost</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problem</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 The result</w:t>
      </w:r>
      <w:r>
        <w:rPr>
          <w:rFonts w:hint="default" w:ascii="Times New Roman" w:hAnsi="Times New Roman" w:cs="Times New Roman"/>
          <w:w w:val="105"/>
          <w:sz w:val="24"/>
          <w:szCs w:val="24"/>
        </w:rPr>
        <w:t xml:space="preserve"> of th</w:t>
      </w:r>
      <w:r>
        <w:rPr>
          <w:rFonts w:hint="default" w:ascii="Times New Roman" w:hAnsi="Times New Roman" w:cs="Times New Roman"/>
          <w:w w:val="105"/>
          <w:sz w:val="24"/>
          <w:szCs w:val="24"/>
          <w:lang w:val="en-US"/>
        </w:rPr>
        <w:t>at</w:t>
      </w:r>
      <w:r>
        <w:rPr>
          <w:rFonts w:hint="default" w:ascii="Times New Roman" w:hAnsi="Times New Roman" w:cs="Times New Roman"/>
          <w:w w:val="105"/>
          <w:sz w:val="24"/>
          <w:szCs w:val="24"/>
        </w:rPr>
        <w:t xml:space="preserve"> di</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tributed </w:t>
      </w:r>
      <w:r>
        <w:rPr>
          <w:rFonts w:hint="default" w:ascii="Times New Roman" w:hAnsi="Times New Roman" w:cs="Times New Roman"/>
          <w:w w:val="105"/>
          <w:sz w:val="24"/>
          <w:szCs w:val="24"/>
          <w:lang w:val="en-US"/>
        </w:rPr>
        <w:t>idea</w:t>
      </w:r>
      <w:r>
        <w:rPr>
          <w:rFonts w:hint="default" w:ascii="Times New Roman" w:hAnsi="Times New Roman" w:cs="Times New Roman"/>
          <w:w w:val="105"/>
          <w:sz w:val="24"/>
          <w:szCs w:val="24"/>
        </w:rPr>
        <w:t xml:space="preserve"> is that HR pro must </w:t>
      </w:r>
      <w:r>
        <w:rPr>
          <w:rFonts w:hint="default" w:ascii="Times New Roman" w:hAnsi="Times New Roman" w:cs="Times New Roman"/>
          <w:w w:val="105"/>
          <w:sz w:val="24"/>
          <w:szCs w:val="24"/>
          <w:lang w:val="en-US"/>
        </w:rPr>
        <w:t>regular</w:t>
      </w:r>
      <w:r>
        <w:rPr>
          <w:rFonts w:hint="default" w:ascii="Times New Roman" w:hAnsi="Times New Roman" w:cs="Times New Roman"/>
          <w:w w:val="105"/>
          <w:sz w:val="24"/>
          <w:szCs w:val="24"/>
        </w:rPr>
        <w:t xml:space="preserve">ly </w:t>
      </w:r>
      <w:r>
        <w:rPr>
          <w:rFonts w:hint="default" w:ascii="Times New Roman" w:hAnsi="Times New Roman" w:cs="Times New Roman"/>
          <w:w w:val="105"/>
          <w:sz w:val="24"/>
          <w:szCs w:val="24"/>
          <w:lang w:val="en-US"/>
        </w:rPr>
        <w:t>stay</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fasten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latest</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improve</w:t>
      </w:r>
      <w:r>
        <w:rPr>
          <w:rFonts w:hint="default" w:ascii="Times New Roman" w:hAnsi="Times New Roman" w:cs="Times New Roman"/>
          <w:w w:val="105"/>
          <w:sz w:val="24"/>
          <w:szCs w:val="24"/>
        </w:rPr>
        <w:t>ments</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their</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own</w:t>
      </w:r>
      <w:r>
        <w:rPr>
          <w:rFonts w:hint="default" w:ascii="Times New Roman" w:hAnsi="Times New Roman" w:cs="Times New Roman"/>
          <w:spacing w:val="-19"/>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w w:val="105"/>
          <w:sz w:val="24"/>
          <w:szCs w:val="24"/>
          <w:lang w:val="en-US"/>
        </w:rPr>
        <w:t xml:space="preserve"> duties where the online created </w:t>
      </w:r>
      <w:r>
        <w:rPr>
          <w:rFonts w:hint="default" w:ascii="Times New Roman" w:hAnsi="Times New Roman" w:cs="Times New Roman"/>
          <w:spacing w:val="-10"/>
          <w:w w:val="105"/>
          <w:sz w:val="24"/>
          <w:szCs w:val="24"/>
          <w:lang w:val="en-US"/>
        </w:rPr>
        <w:t>much enough data</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free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employee.</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Again t</w:t>
      </w:r>
      <w:r>
        <w:rPr>
          <w:rFonts w:hint="default" w:ascii="Times New Roman" w:hAnsi="Times New Roman" w:cs="Times New Roman"/>
          <w:w w:val="105"/>
          <w:sz w:val="24"/>
          <w:szCs w:val="24"/>
        </w:rPr>
        <w:t xml:space="preserve">he </w:t>
      </w:r>
      <w:r>
        <w:rPr>
          <w:rFonts w:hint="default" w:ascii="Times New Roman" w:hAnsi="Times New Roman" w:cs="Times New Roman"/>
          <w:w w:val="105"/>
          <w:sz w:val="24"/>
          <w:szCs w:val="24"/>
          <w:lang w:val="en-US"/>
        </w:rPr>
        <w:t>another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model is</w:t>
      </w:r>
      <w:r>
        <w:rPr>
          <w:rFonts w:hint="default" w:ascii="Times New Roman" w:hAnsi="Times New Roman" w:cs="Times New Roman"/>
          <w:w w:val="105"/>
          <w:sz w:val="24"/>
          <w:szCs w:val="24"/>
        </w:rPr>
        <w:t xml:space="preserve"> that </w:t>
      </w:r>
      <w:r>
        <w:rPr>
          <w:rFonts w:hint="default" w:ascii="Times New Roman" w:hAnsi="Times New Roman" w:cs="Times New Roman"/>
          <w:w w:val="105"/>
          <w:sz w:val="24"/>
          <w:szCs w:val="24"/>
          <w:lang w:val="en-US"/>
        </w:rPr>
        <w:t>give the output</w:t>
      </w:r>
      <w:r>
        <w:rPr>
          <w:rFonts w:hint="default" w:ascii="Times New Roman" w:hAnsi="Times New Roman" w:cs="Times New Roman"/>
          <w:w w:val="105"/>
          <w:sz w:val="24"/>
          <w:szCs w:val="24"/>
        </w:rPr>
        <w:t xml:space="preserve"> from the </w:t>
      </w:r>
      <w:r>
        <w:rPr>
          <w:rFonts w:hint="default" w:ascii="Times New Roman" w:hAnsi="Times New Roman" w:cs="Times New Roman"/>
          <w:w w:val="105"/>
          <w:sz w:val="24"/>
          <w:szCs w:val="24"/>
          <w:lang w:val="en-US"/>
        </w:rPr>
        <w:t>motivation</w:t>
      </w:r>
      <w:r>
        <w:rPr>
          <w:rFonts w:hint="default" w:ascii="Times New Roman" w:hAnsi="Times New Roman" w:cs="Times New Roman"/>
          <w:w w:val="105"/>
          <w:sz w:val="24"/>
          <w:szCs w:val="24"/>
        </w:rPr>
        <w:t xml:space="preserve"> of technology on HR </w:t>
      </w:r>
      <w:r>
        <w:rPr>
          <w:rFonts w:hint="default" w:ascii="Times New Roman" w:hAnsi="Times New Roman" w:cs="Times New Roman"/>
          <w:w w:val="105"/>
          <w:sz w:val="24"/>
          <w:szCs w:val="24"/>
          <w:lang w:val="en-US"/>
        </w:rPr>
        <w:t>step</w:t>
      </w:r>
      <w:r>
        <w:rPr>
          <w:rFonts w:hint="default" w:ascii="Times New Roman" w:hAnsi="Times New Roman" w:cs="Times New Roman"/>
          <w:w w:val="105"/>
          <w:sz w:val="24"/>
          <w:szCs w:val="24"/>
        </w:rPr>
        <w:t xml:space="preserve">s is the </w:t>
      </w:r>
      <w:r>
        <w:rPr>
          <w:rFonts w:hint="default" w:ascii="Times New Roman" w:hAnsi="Times New Roman" w:cs="Times New Roman"/>
          <w:w w:val="105"/>
          <w:sz w:val="24"/>
          <w:szCs w:val="24"/>
          <w:lang w:val="en-US"/>
        </w:rPr>
        <w:t>growing</w:t>
      </w:r>
      <w:r>
        <w:rPr>
          <w:rFonts w:hint="default" w:ascii="Times New Roman" w:hAnsi="Times New Roman" w:cs="Times New Roman"/>
          <w:w w:val="105"/>
          <w:sz w:val="24"/>
          <w:szCs w:val="24"/>
        </w:rPr>
        <w:t xml:space="preserve"> ne</w:t>
      </w:r>
      <w:r>
        <w:rPr>
          <w:rFonts w:hint="default" w:ascii="Times New Roman" w:hAnsi="Times New Roman" w:cs="Times New Roman"/>
          <w:w w:val="105"/>
          <w:sz w:val="24"/>
          <w:szCs w:val="24"/>
          <w:lang w:val="en-US"/>
        </w:rPr>
        <w:t>cessity</w:t>
      </w:r>
      <w:r>
        <w:rPr>
          <w:rFonts w:hint="default" w:ascii="Times New Roman" w:hAnsi="Times New Roman" w:cs="Times New Roman"/>
          <w:w w:val="105"/>
          <w:sz w:val="24"/>
          <w:szCs w:val="24"/>
        </w:rPr>
        <w:t xml:space="preserve"> for HR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to be </w:t>
      </w:r>
      <w:r>
        <w:rPr>
          <w:rFonts w:hint="default" w:ascii="Times New Roman" w:hAnsi="Times New Roman" w:cs="Times New Roman"/>
          <w:w w:val="105"/>
          <w:sz w:val="24"/>
          <w:szCs w:val="24"/>
          <w:lang w:val="en-US"/>
        </w:rPr>
        <w:t>desegrega</w:t>
      </w:r>
      <w:r>
        <w:rPr>
          <w:rFonts w:hint="default" w:ascii="Times New Roman" w:hAnsi="Times New Roman" w:cs="Times New Roman"/>
          <w:w w:val="105"/>
          <w:sz w:val="24"/>
          <w:szCs w:val="24"/>
        </w:rPr>
        <w:t xml:space="preserve">ted with the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processe</w:t>
      </w:r>
      <w:r>
        <w:rPr>
          <w:rFonts w:hint="default" w:ascii="Times New Roman" w:hAnsi="Times New Roman" w:cs="Times New Roman"/>
          <w:w w:val="105"/>
          <w:sz w:val="24"/>
          <w:szCs w:val="24"/>
        </w:rPr>
        <w:t xml:space="preserve">s and </w:t>
      </w:r>
      <w:r>
        <w:rPr>
          <w:rFonts w:hint="default" w:ascii="Times New Roman" w:hAnsi="Times New Roman" w:cs="Times New Roman"/>
          <w:w w:val="105"/>
          <w:sz w:val="24"/>
          <w:szCs w:val="24"/>
          <w:lang w:val="en-US"/>
        </w:rPr>
        <w:t>an</w:t>
      </w:r>
      <w:r>
        <w:rPr>
          <w:rFonts w:hint="default" w:ascii="Times New Roman" w:hAnsi="Times New Roman" w:cs="Times New Roman"/>
          <w:w w:val="105"/>
          <w:sz w:val="24"/>
          <w:szCs w:val="24"/>
        </w:rPr>
        <w:t xml:space="preserve">other </w:t>
      </w:r>
      <w:r>
        <w:rPr>
          <w:rFonts w:hint="default" w:ascii="Times New Roman" w:hAnsi="Times New Roman" w:cs="Times New Roman"/>
          <w:w w:val="105"/>
          <w:sz w:val="24"/>
          <w:szCs w:val="24"/>
          <w:lang w:val="en-US"/>
        </w:rPr>
        <w:t>crucial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point</w:t>
      </w:r>
      <w:r>
        <w:rPr>
          <w:rFonts w:hint="default" w:ascii="Times New Roman" w:hAnsi="Times New Roman" w:cs="Times New Roman"/>
          <w:w w:val="105"/>
          <w:sz w:val="24"/>
          <w:szCs w:val="24"/>
        </w:rPr>
        <w:t xml:space="preserve">s of the </w:t>
      </w:r>
      <w:r>
        <w:rPr>
          <w:rFonts w:hint="default" w:ascii="Times New Roman" w:hAnsi="Times New Roman" w:cs="Times New Roman"/>
          <w:w w:val="105"/>
          <w:sz w:val="24"/>
          <w:szCs w:val="24"/>
          <w:lang w:val="en-US"/>
        </w:rPr>
        <w:t>company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Having the usage of</w:t>
      </w:r>
      <w:r>
        <w:rPr>
          <w:rFonts w:hint="default" w:ascii="Times New Roman" w:hAnsi="Times New Roman" w:cs="Times New Roman"/>
          <w:w w:val="105"/>
          <w:sz w:val="24"/>
          <w:szCs w:val="24"/>
        </w:rPr>
        <w:t xml:space="preserve"> the</w:t>
      </w:r>
      <w:r>
        <w:rPr>
          <w:rFonts w:hint="default" w:ascii="Times New Roman" w:hAnsi="Times New Roman" w:cs="Times New Roman"/>
          <w:spacing w:val="-29"/>
          <w:w w:val="105"/>
          <w:sz w:val="24"/>
          <w:szCs w:val="24"/>
        </w:rPr>
        <w:t xml:space="preserve"> </w:t>
      </w:r>
      <w:r>
        <w:rPr>
          <w:rFonts w:hint="default" w:ascii="Times New Roman" w:hAnsi="Times New Roman" w:cs="Times New Roman"/>
          <w:spacing w:val="-29"/>
          <w:w w:val="105"/>
          <w:sz w:val="24"/>
          <w:szCs w:val="24"/>
          <w:lang w:val="en-US"/>
        </w:rPr>
        <w:t>online</w:t>
      </w:r>
      <w:r>
        <w:rPr>
          <w:rFonts w:hint="default" w:ascii="Times New Roman" w:hAnsi="Times New Roman" w:cs="Times New Roman"/>
          <w:w w:val="105"/>
          <w:sz w:val="24"/>
          <w:szCs w:val="24"/>
        </w:rPr>
        <w:t xml:space="preserve"> and</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mail</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selec</w:t>
      </w:r>
      <w:r>
        <w:rPr>
          <w:rFonts w:hint="default" w:ascii="Times New Roman" w:hAnsi="Times New Roman" w:cs="Times New Roman"/>
          <w:w w:val="105"/>
          <w:sz w:val="24"/>
          <w:szCs w:val="24"/>
        </w:rPr>
        <w:t>ting</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has</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apparent</w:t>
      </w:r>
      <w:r>
        <w:rPr>
          <w:rFonts w:hint="default" w:ascii="Times New Roman" w:hAnsi="Times New Roman" w:cs="Times New Roman"/>
          <w:w w:val="105"/>
          <w:sz w:val="24"/>
          <w:szCs w:val="24"/>
        </w:rPr>
        <w:t>ly</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provok</w:t>
      </w:r>
      <w:r>
        <w:rPr>
          <w:rFonts w:hint="default" w:ascii="Times New Roman" w:hAnsi="Times New Roman" w:cs="Times New Roman"/>
          <w:w w:val="105"/>
          <w:sz w:val="24"/>
          <w:szCs w:val="24"/>
        </w:rPr>
        <w:t>ed</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at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foc</w:t>
      </w:r>
      <w:r>
        <w:rPr>
          <w:rFonts w:hint="default" w:ascii="Times New Roman" w:hAnsi="Times New Roman" w:cs="Times New Roman"/>
          <w:w w:val="105"/>
          <w:sz w:val="24"/>
          <w:szCs w:val="24"/>
          <w:lang w:val="en-US"/>
        </w:rPr>
        <w:t>al point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on</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data</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plittin</w:t>
      </w:r>
      <w:r>
        <w:rPr>
          <w:rFonts w:hint="default" w:ascii="Times New Roman" w:hAnsi="Times New Roman" w:cs="Times New Roman"/>
          <w:w w:val="105"/>
          <w:sz w:val="24"/>
          <w:szCs w:val="24"/>
        </w:rPr>
        <w:t>g and coo</w:t>
      </w:r>
      <w:r>
        <w:rPr>
          <w:rFonts w:hint="default" w:ascii="Times New Roman" w:hAnsi="Times New Roman" w:cs="Times New Roman"/>
          <w:w w:val="105"/>
          <w:sz w:val="24"/>
          <w:szCs w:val="24"/>
          <w:lang w:val="en-US"/>
        </w:rPr>
        <w:t>perating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giving the attention to</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organization</w:t>
      </w:r>
      <w:r>
        <w:rPr>
          <w:rFonts w:hint="default" w:ascii="Times New Roman" w:hAnsi="Times New Roman" w:cs="Times New Roman"/>
          <w:w w:val="105"/>
          <w:sz w:val="24"/>
          <w:szCs w:val="24"/>
        </w:rPr>
        <w:t xml:space="preserve">’s most </w:t>
      </w:r>
      <w:r>
        <w:rPr>
          <w:rFonts w:hint="default" w:ascii="Times New Roman" w:hAnsi="Times New Roman" w:cs="Times New Roman"/>
          <w:w w:val="105"/>
          <w:sz w:val="24"/>
          <w:szCs w:val="24"/>
          <w:lang w:val="en-US"/>
        </w:rPr>
        <w:t>essential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treasure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where </w:t>
      </w:r>
      <w:r>
        <w:rPr>
          <w:rFonts w:hint="default" w:ascii="Times New Roman" w:hAnsi="Times New Roman" w:cs="Times New Roman"/>
          <w:w w:val="105"/>
          <w:sz w:val="24"/>
          <w:szCs w:val="24"/>
        </w:rPr>
        <w:t>it</w:t>
      </w:r>
      <w:r>
        <w:rPr>
          <w:rFonts w:hint="default" w:ascii="Times New Roman" w:hAnsi="Times New Roman" w:cs="Times New Roman"/>
          <w:w w:val="105"/>
          <w:sz w:val="24"/>
          <w:szCs w:val="24"/>
          <w:lang w:val="en-US"/>
        </w:rPr>
        <w:t>’</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man of own-self</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lang w:val="en-US"/>
        </w:rPr>
      </w:pPr>
      <w:r>
        <w:rPr>
          <w:rFonts w:hint="default" w:ascii="Times New Roman" w:hAnsi="Times New Roman" w:cs="Times New Roman"/>
          <w:w w:val="105"/>
          <w:sz w:val="24"/>
          <w:szCs w:val="24"/>
          <w:lang w:val="en-US"/>
        </w:rPr>
        <w:t>Last</w:t>
      </w:r>
      <w:r>
        <w:rPr>
          <w:rFonts w:hint="default" w:ascii="Times New Roman" w:hAnsi="Times New Roman" w:cs="Times New Roman"/>
          <w:w w:val="105"/>
          <w:sz w:val="24"/>
          <w:szCs w:val="24"/>
        </w:rPr>
        <w:t>ly</w:t>
      </w:r>
      <w:r>
        <w:rPr>
          <w:rFonts w:hint="default" w:ascii="Times New Roman" w:hAnsi="Times New Roman" w:cs="Times New Roman"/>
          <w:w w:val="105"/>
          <w:sz w:val="24"/>
          <w:szCs w:val="24"/>
          <w:lang w:val="en-US"/>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
          <w:w w:val="105"/>
          <w:sz w:val="24"/>
          <w:szCs w:val="24"/>
        </w:rPr>
        <w:t xml:space="preserve"> </w:t>
      </w:r>
      <w:r>
        <w:rPr>
          <w:rFonts w:hint="default" w:ascii="Times New Roman" w:hAnsi="Times New Roman" w:cs="Times New Roman"/>
          <w:w w:val="105"/>
          <w:sz w:val="24"/>
          <w:szCs w:val="24"/>
        </w:rPr>
        <w:t>clea</w:t>
      </w:r>
      <w:r>
        <w:rPr>
          <w:rFonts w:hint="default" w:ascii="Times New Roman" w:hAnsi="Times New Roman" w:cs="Times New Roman"/>
          <w:w w:val="105"/>
          <w:sz w:val="24"/>
          <w:szCs w:val="24"/>
          <w:lang w:val="en-US"/>
        </w:rPr>
        <w:t>n</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goal</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mark</w:t>
      </w:r>
      <w:r>
        <w:rPr>
          <w:rFonts w:hint="default" w:ascii="Times New Roman" w:hAnsi="Times New Roman" w:cs="Times New Roman"/>
          <w:w w:val="105"/>
          <w:sz w:val="24"/>
          <w:szCs w:val="24"/>
        </w:rPr>
        <w:t>ed</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more</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founder</w:t>
      </w:r>
      <w:r>
        <w:rPr>
          <w:rFonts w:hint="default" w:ascii="Times New Roman" w:hAnsi="Times New Roman" w:cs="Times New Roman"/>
          <w:w w:val="105"/>
          <w:sz w:val="24"/>
          <w:szCs w:val="24"/>
        </w:rPr>
        <w:t>s</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that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want</w:t>
      </w:r>
      <w:r>
        <w:rPr>
          <w:rFonts w:hint="default" w:ascii="Times New Roman" w:hAnsi="Times New Roman" w:cs="Times New Roman"/>
          <w:w w:val="105"/>
          <w:sz w:val="24"/>
          <w:szCs w:val="24"/>
        </w:rPr>
        <w:t>s</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 xml:space="preserve">to be </w:t>
      </w:r>
      <w:r>
        <w:rPr>
          <w:rFonts w:hint="default" w:ascii="Times New Roman" w:hAnsi="Times New Roman" w:cs="Times New Roman"/>
          <w:w w:val="105"/>
          <w:sz w:val="24"/>
          <w:szCs w:val="24"/>
          <w:lang w:val="en-US"/>
        </w:rPr>
        <w:t>as well as there are lot</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 xml:space="preserve">of term </w:t>
      </w:r>
      <w:r>
        <w:rPr>
          <w:rFonts w:hint="default" w:ascii="Times New Roman" w:hAnsi="Times New Roman" w:cs="Times New Roman"/>
          <w:w w:val="105"/>
          <w:sz w:val="24"/>
          <w:szCs w:val="24"/>
        </w:rPr>
        <w:t xml:space="preserve">is </w:t>
      </w:r>
      <w:r>
        <w:rPr>
          <w:rFonts w:hint="default" w:ascii="Times New Roman" w:hAnsi="Times New Roman" w:cs="Times New Roman"/>
          <w:w w:val="105"/>
          <w:sz w:val="24"/>
          <w:szCs w:val="24"/>
          <w:lang w:val="en-US"/>
        </w:rPr>
        <w:t>recently upcoming in</w:t>
      </w:r>
      <w:r>
        <w:rPr>
          <w:rFonts w:hint="default" w:ascii="Times New Roman" w:hAnsi="Times New Roman" w:cs="Times New Roman"/>
          <w:w w:val="105"/>
          <w:sz w:val="24"/>
          <w:szCs w:val="24"/>
        </w:rPr>
        <w:t xml:space="preserve"> a strategic</w:t>
      </w:r>
      <w:r>
        <w:rPr>
          <w:rFonts w:hint="default" w:ascii="Times New Roman" w:hAnsi="Times New Roman" w:cs="Times New Roman"/>
          <w:w w:val="105"/>
          <w:sz w:val="24"/>
          <w:szCs w:val="24"/>
          <w:lang w:val="en-US"/>
        </w:rPr>
        <w:t>al</w:t>
      </w:r>
      <w:r>
        <w:rPr>
          <w:rFonts w:hint="default" w:ascii="Times New Roman" w:hAnsi="Times New Roman" w:cs="Times New Roman"/>
          <w:w w:val="105"/>
          <w:sz w:val="24"/>
          <w:szCs w:val="24"/>
        </w:rPr>
        <w:t xml:space="preserve"> business </w:t>
      </w:r>
      <w:r>
        <w:rPr>
          <w:rFonts w:hint="default" w:ascii="Times New Roman" w:hAnsi="Times New Roman" w:cs="Times New Roman"/>
          <w:w w:val="105"/>
          <w:sz w:val="24"/>
          <w:szCs w:val="24"/>
          <w:lang w:val="en-US"/>
        </w:rPr>
        <w:t>risk takers</w:t>
      </w:r>
      <w:r>
        <w:rPr>
          <w:rFonts w:hint="default" w:ascii="Times New Roman" w:hAnsi="Times New Roman" w:cs="Times New Roman"/>
          <w:w w:val="105"/>
          <w:sz w:val="24"/>
          <w:szCs w:val="24"/>
        </w:rPr>
        <w:t xml:space="preserve"> in their </w:t>
      </w:r>
      <w:r>
        <w:rPr>
          <w:rFonts w:hint="default" w:ascii="Times New Roman" w:hAnsi="Times New Roman" w:cs="Times New Roman"/>
          <w:w w:val="105"/>
          <w:sz w:val="24"/>
          <w:szCs w:val="24"/>
          <w:lang w:val="en-US"/>
        </w:rPr>
        <w:t>companie</w:t>
      </w:r>
      <w:r>
        <w:rPr>
          <w:rFonts w:hint="default" w:ascii="Times New Roman" w:hAnsi="Times New Roman" w:cs="Times New Roman"/>
          <w:w w:val="105"/>
          <w:sz w:val="24"/>
          <w:szCs w:val="24"/>
        </w:rPr>
        <w:t>s. H</w:t>
      </w:r>
      <w:r>
        <w:rPr>
          <w:rFonts w:hint="default" w:ascii="Times New Roman" w:hAnsi="Times New Roman" w:cs="Times New Roman"/>
          <w:w w:val="105"/>
          <w:sz w:val="24"/>
          <w:szCs w:val="24"/>
          <w:lang w:val="en-US"/>
        </w:rPr>
        <w:t>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founder</w:t>
      </w:r>
      <w:r>
        <w:rPr>
          <w:rFonts w:hint="default" w:ascii="Times New Roman" w:hAnsi="Times New Roman" w:cs="Times New Roman"/>
          <w:w w:val="105"/>
          <w:sz w:val="24"/>
          <w:szCs w:val="24"/>
        </w:rPr>
        <w:t xml:space="preserve">s and </w:t>
      </w:r>
      <w:r>
        <w:rPr>
          <w:rFonts w:hint="default" w:ascii="Times New Roman" w:hAnsi="Times New Roman" w:cs="Times New Roman"/>
          <w:w w:val="105"/>
          <w:sz w:val="24"/>
          <w:szCs w:val="24"/>
          <w:lang w:val="en-US"/>
        </w:rPr>
        <w:t>production</w:t>
      </w:r>
      <w:r>
        <w:rPr>
          <w:rFonts w:hint="default" w:ascii="Times New Roman" w:hAnsi="Times New Roman" w:cs="Times New Roman"/>
          <w:w w:val="105"/>
          <w:sz w:val="24"/>
          <w:szCs w:val="24"/>
        </w:rPr>
        <w:t xml:space="preserve"> manager </w:t>
      </w:r>
      <w:r>
        <w:rPr>
          <w:rFonts w:hint="default" w:ascii="Times New Roman" w:hAnsi="Times New Roman" w:cs="Times New Roman"/>
          <w:w w:val="105"/>
          <w:sz w:val="24"/>
          <w:szCs w:val="24"/>
          <w:lang w:val="en-US"/>
        </w:rPr>
        <w:t>must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take the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task do</w:t>
      </w:r>
      <w:r>
        <w:rPr>
          <w:rFonts w:hint="default" w:ascii="Times New Roman" w:hAnsi="Times New Roman" w:cs="Times New Roman"/>
          <w:w w:val="105"/>
          <w:sz w:val="24"/>
          <w:szCs w:val="24"/>
        </w:rPr>
        <w:t xml:space="preserve">ing </w:t>
      </w:r>
      <w:r>
        <w:rPr>
          <w:rFonts w:hint="default" w:ascii="Times New Roman" w:hAnsi="Times New Roman" w:cs="Times New Roman"/>
          <w:w w:val="105"/>
          <w:sz w:val="24"/>
          <w:szCs w:val="24"/>
          <w:lang w:val="en-US"/>
        </w:rPr>
        <w:t>alto</w:t>
      </w:r>
      <w:r>
        <w:rPr>
          <w:rFonts w:hint="default" w:ascii="Times New Roman" w:hAnsi="Times New Roman" w:cs="Times New Roman"/>
          <w:w w:val="105"/>
          <w:sz w:val="24"/>
          <w:szCs w:val="24"/>
        </w:rPr>
        <w:t xml:space="preserve">gether in </w:t>
      </w:r>
      <w:r>
        <w:rPr>
          <w:rFonts w:hint="default" w:ascii="Times New Roman" w:hAnsi="Times New Roman" w:cs="Times New Roman"/>
          <w:w w:val="105"/>
          <w:sz w:val="24"/>
          <w:szCs w:val="24"/>
          <w:lang w:val="en-US"/>
        </w:rPr>
        <w:t>estimate</w:t>
      </w:r>
      <w:r>
        <w:rPr>
          <w:rFonts w:hint="default" w:ascii="Times New Roman" w:hAnsi="Times New Roman" w:cs="Times New Roman"/>
          <w:w w:val="105"/>
          <w:sz w:val="24"/>
          <w:szCs w:val="24"/>
        </w:rPr>
        <w:t xml:space="preserve"> how </w:t>
      </w:r>
      <w:r>
        <w:rPr>
          <w:rFonts w:hint="default" w:ascii="Times New Roman" w:hAnsi="Times New Roman" w:cs="Times New Roman"/>
          <w:w w:val="105"/>
          <w:sz w:val="24"/>
          <w:szCs w:val="24"/>
          <w:lang w:val="en-US"/>
        </w:rPr>
        <w:t>adjustment</w:t>
      </w:r>
      <w:r>
        <w:rPr>
          <w:rFonts w:hint="default" w:ascii="Times New Roman" w:hAnsi="Times New Roman" w:cs="Times New Roman"/>
          <w:w w:val="105"/>
          <w:sz w:val="24"/>
          <w:szCs w:val="24"/>
        </w:rPr>
        <w:t xml:space="preserve"> from </w:t>
      </w:r>
      <w:r>
        <w:rPr>
          <w:rFonts w:hint="default" w:ascii="Times New Roman" w:hAnsi="Times New Roman" w:cs="Times New Roman"/>
          <w:w w:val="105"/>
          <w:sz w:val="24"/>
          <w:szCs w:val="24"/>
          <w:lang w:val="en-US"/>
        </w:rPr>
        <w:t>ancient</w:t>
      </w:r>
      <w:r>
        <w:rPr>
          <w:rFonts w:hint="default" w:ascii="Times New Roman" w:hAnsi="Times New Roman" w:cs="Times New Roman"/>
          <w:w w:val="105"/>
          <w:sz w:val="24"/>
          <w:szCs w:val="24"/>
        </w:rPr>
        <w:t xml:space="preserve"> HR to HRIS </w:t>
      </w:r>
      <w:r>
        <w:rPr>
          <w:rFonts w:hint="default" w:ascii="Times New Roman" w:hAnsi="Times New Roman" w:cs="Times New Roman"/>
          <w:w w:val="105"/>
          <w:sz w:val="24"/>
          <w:szCs w:val="24"/>
          <w:lang w:val="en-US"/>
        </w:rPr>
        <w:t>exercise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may increase the rate</w:t>
      </w:r>
      <w:r>
        <w:rPr>
          <w:rFonts w:hint="default" w:ascii="Times New Roman" w:hAnsi="Times New Roman" w:cs="Times New Roman"/>
          <w:w w:val="105"/>
          <w:sz w:val="24"/>
          <w:szCs w:val="24"/>
        </w:rPr>
        <w:t xml:space="preserve"> to the business of the </w:t>
      </w:r>
      <w:r>
        <w:rPr>
          <w:rFonts w:hint="default" w:ascii="Times New Roman" w:hAnsi="Times New Roman" w:cs="Times New Roman"/>
          <w:w w:val="105"/>
          <w:sz w:val="24"/>
          <w:szCs w:val="24"/>
          <w:lang w:val="en-US"/>
        </w:rPr>
        <w:t>company</w:t>
      </w:r>
      <w:r>
        <w:rPr>
          <w:rFonts w:hint="default" w:ascii="Times New Roman" w:hAnsi="Times New Roman" w:cs="Times New Roman"/>
          <w:w w:val="105"/>
          <w:sz w:val="24"/>
          <w:szCs w:val="24"/>
        </w:rPr>
        <w:t>.</w:t>
      </w:r>
    </w:p>
    <w:p>
      <w:pPr>
        <w:pStyle w:val="3"/>
        <w:numPr>
          <w:ilvl w:val="0"/>
          <w:numId w:val="0"/>
        </w:numPr>
        <w:tabs>
          <w:tab w:val="left" w:pos="1487"/>
        </w:tabs>
        <w:spacing w:before="115" w:after="0" w:line="360" w:lineRule="auto"/>
        <w:ind w:left="200" w:leftChars="100" w:right="146" w:rightChars="73" w:firstLine="480" w:firstLineChars="200"/>
        <w:jc w:val="both"/>
        <w:rPr>
          <w:rFonts w:hint="default" w:ascii="Times New Roman" w:hAnsi="Times New Roman" w:cs="Times New Roman"/>
          <w:i/>
          <w:sz w:val="24"/>
          <w:szCs w:val="24"/>
        </w:rPr>
      </w:pPr>
      <w:bookmarkStart w:id="144" w:name="_Toc26953"/>
      <w:bookmarkStart w:id="145" w:name="_Toc8803"/>
      <w:bookmarkStart w:id="146" w:name="_Toc8506"/>
      <w:bookmarkStart w:id="147" w:name="_Toc20729"/>
      <w:bookmarkStart w:id="148" w:name="_Toc32289"/>
      <w:r>
        <w:rPr>
          <w:rFonts w:hint="default" w:ascii="Times New Roman" w:hAnsi="Times New Roman" w:cs="Times New Roman"/>
          <w:i/>
          <w:sz w:val="24"/>
          <w:szCs w:val="24"/>
        </w:rPr>
        <w:t>HR</w:t>
      </w:r>
      <w:r>
        <w:rPr>
          <w:rFonts w:hint="default" w:ascii="Times New Roman" w:hAnsi="Times New Roman" w:cs="Times New Roman"/>
          <w:i/>
          <w:spacing w:val="-5"/>
          <w:sz w:val="24"/>
          <w:szCs w:val="24"/>
        </w:rPr>
        <w:t xml:space="preserve"> </w:t>
      </w:r>
      <w:r>
        <w:rPr>
          <w:rFonts w:hint="default" w:ascii="Times New Roman" w:hAnsi="Times New Roman" w:cs="Times New Roman"/>
          <w:i/>
          <w:sz w:val="24"/>
          <w:szCs w:val="24"/>
        </w:rPr>
        <w:t>technolog</w:t>
      </w:r>
      <w:r>
        <w:rPr>
          <w:rFonts w:hint="default" w:ascii="Times New Roman" w:hAnsi="Times New Roman" w:cs="Times New Roman"/>
          <w:i/>
          <w:sz w:val="24"/>
          <w:szCs w:val="24"/>
          <w:lang w:val="en-US"/>
        </w:rPr>
        <w:t>ical trend</w:t>
      </w:r>
      <w:bookmarkEnd w:id="144"/>
      <w:bookmarkEnd w:id="145"/>
      <w:bookmarkEnd w:id="146"/>
      <w:bookmarkEnd w:id="147"/>
      <w:bookmarkEnd w:id="148"/>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T</w:t>
      </w:r>
      <w:r>
        <w:rPr>
          <w:rFonts w:hint="default" w:ascii="Times New Roman" w:hAnsi="Times New Roman" w:cs="Times New Roman"/>
          <w:w w:val="105"/>
          <w:sz w:val="24"/>
          <w:szCs w:val="24"/>
        </w:rPr>
        <w:t>he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operations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provid</w:t>
      </w:r>
      <w:r>
        <w:rPr>
          <w:rFonts w:hint="default" w:ascii="Times New Roman" w:hAnsi="Times New Roman" w:cs="Times New Roman"/>
          <w:w w:val="105"/>
          <w:sz w:val="24"/>
          <w:szCs w:val="24"/>
        </w:rPr>
        <w:t>ed</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by</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technology</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after</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forty</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ages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aligned generation.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M</w:t>
      </w:r>
      <w:r>
        <w:rPr>
          <w:rFonts w:hint="default" w:ascii="Times New Roman" w:hAnsi="Times New Roman" w:cs="Times New Roman"/>
          <w:w w:val="105"/>
          <w:sz w:val="24"/>
          <w:szCs w:val="24"/>
          <w:lang w:val="en-US"/>
        </w:rPr>
        <w:t>any</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companie</w:t>
      </w:r>
      <w:r>
        <w:rPr>
          <w:rFonts w:hint="default" w:ascii="Times New Roman" w:hAnsi="Times New Roman" w:cs="Times New Roman"/>
          <w:w w:val="105"/>
          <w:sz w:val="24"/>
          <w:szCs w:val="24"/>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have seen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regular</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stage</w:t>
      </w:r>
      <w:r>
        <w:rPr>
          <w:rFonts w:hint="default" w:ascii="Times New Roman" w:hAnsi="Times New Roman" w:cs="Times New Roman"/>
          <w:w w:val="105"/>
          <w:sz w:val="24"/>
          <w:szCs w:val="24"/>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technolog</w:t>
      </w:r>
      <w:r>
        <w:rPr>
          <w:rFonts w:hint="default" w:ascii="Times New Roman" w:hAnsi="Times New Roman" w:cs="Times New Roman"/>
          <w:w w:val="105"/>
          <w:sz w:val="24"/>
          <w:szCs w:val="24"/>
          <w:lang w:val="en-US"/>
        </w:rPr>
        <w:t>ical</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core-point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latest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improve</w:t>
      </w:r>
      <w:r>
        <w:rPr>
          <w:rFonts w:hint="default" w:ascii="Times New Roman" w:hAnsi="Times New Roman" w:cs="Times New Roman"/>
          <w:w w:val="105"/>
          <w:sz w:val="24"/>
          <w:szCs w:val="24"/>
        </w:rPr>
        <w:t>ments in HR demand</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latest</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ddress</w:t>
      </w:r>
      <w:r>
        <w:rPr>
          <w:rFonts w:hint="default" w:ascii="Times New Roman" w:hAnsi="Times New Roman" w:cs="Times New Roman"/>
          <w:w w:val="105"/>
          <w:sz w:val="24"/>
          <w:szCs w:val="24"/>
        </w:rPr>
        <w:t xml:space="preserve">es to HR </w:t>
      </w:r>
      <w:r>
        <w:rPr>
          <w:rFonts w:hint="default" w:ascii="Times New Roman" w:hAnsi="Times New Roman" w:cs="Times New Roman"/>
          <w:w w:val="105"/>
          <w:sz w:val="24"/>
          <w:szCs w:val="24"/>
          <w:lang w:val="en-US"/>
        </w:rPr>
        <w:t>estimation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around to purchase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huge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portion</w:t>
      </w:r>
      <w:r>
        <w:rPr>
          <w:rFonts w:hint="default" w:ascii="Times New Roman" w:hAnsi="Times New Roman" w:cs="Times New Roman"/>
          <w:w w:val="105"/>
          <w:sz w:val="24"/>
          <w:szCs w:val="24"/>
        </w:rPr>
        <w:t xml:space="preserve">s of time and budget </w:t>
      </w:r>
      <w:r>
        <w:rPr>
          <w:rFonts w:hint="default" w:ascii="Times New Roman" w:hAnsi="Times New Roman" w:cs="Times New Roman"/>
          <w:w w:val="105"/>
          <w:sz w:val="24"/>
          <w:szCs w:val="24"/>
          <w:lang w:val="en-US"/>
        </w:rPr>
        <w:t>usua</w:t>
      </w:r>
      <w:r>
        <w:rPr>
          <w:rFonts w:hint="default" w:ascii="Times New Roman" w:hAnsi="Times New Roman" w:cs="Times New Roman"/>
          <w:w w:val="105"/>
          <w:sz w:val="24"/>
          <w:szCs w:val="24"/>
        </w:rPr>
        <w:t xml:space="preserve">lly </w:t>
      </w:r>
      <w:r>
        <w:rPr>
          <w:rFonts w:hint="default" w:ascii="Times New Roman" w:hAnsi="Times New Roman" w:cs="Times New Roman"/>
          <w:w w:val="105"/>
          <w:sz w:val="24"/>
          <w:szCs w:val="24"/>
          <w:lang w:val="en-US"/>
        </w:rPr>
        <w:t>keep losing to be successful</w:t>
      </w:r>
      <w:r>
        <w:rPr>
          <w:rFonts w:hint="default" w:ascii="Times New Roman" w:hAnsi="Times New Roman" w:cs="Times New Roman"/>
          <w:w w:val="105"/>
          <w:sz w:val="24"/>
          <w:szCs w:val="24"/>
        </w:rPr>
        <w:t xml:space="preserve"> to deliver</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their</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way that they swore. Since</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at</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occurr</w:t>
      </w:r>
      <w:r>
        <w:rPr>
          <w:rFonts w:hint="default" w:ascii="Times New Roman" w:hAnsi="Times New Roman" w:cs="Times New Roman"/>
          <w:w w:val="105"/>
          <w:sz w:val="24"/>
          <w:szCs w:val="24"/>
        </w:rPr>
        <w:t>ing,</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company</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assured</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 xml:space="preserve">develops </w:t>
      </w:r>
      <w:r>
        <w:rPr>
          <w:rFonts w:hint="default" w:ascii="Times New Roman" w:hAnsi="Times New Roman" w:cs="Times New Roman"/>
          <w:w w:val="105"/>
          <w:sz w:val="24"/>
          <w:szCs w:val="24"/>
          <w:lang w:val="en-US"/>
        </w:rPr>
        <w:t>again, there the way</w:t>
      </w:r>
      <w:r>
        <w:rPr>
          <w:rFonts w:hint="default" w:ascii="Times New Roman" w:hAnsi="Times New Roman" w:cs="Times New Roman"/>
          <w:w w:val="105"/>
          <w:sz w:val="24"/>
          <w:szCs w:val="24"/>
        </w:rPr>
        <w:t xml:space="preserve"> to demands for </w:t>
      </w:r>
      <w:r>
        <w:rPr>
          <w:rFonts w:hint="default" w:ascii="Times New Roman" w:hAnsi="Times New Roman" w:cs="Times New Roman"/>
          <w:w w:val="105"/>
          <w:sz w:val="24"/>
          <w:szCs w:val="24"/>
          <w:lang w:val="en-US"/>
        </w:rPr>
        <w:t>latest</w:t>
      </w:r>
      <w:r>
        <w:rPr>
          <w:rFonts w:hint="default" w:ascii="Times New Roman" w:hAnsi="Times New Roman" w:cs="Times New Roman"/>
          <w:w w:val="105"/>
          <w:sz w:val="24"/>
          <w:szCs w:val="24"/>
        </w:rPr>
        <w:t xml:space="preserve"> technology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wheel keep going</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outcome</w:t>
      </w:r>
      <w:r>
        <w:rPr>
          <w:rFonts w:hint="default" w:ascii="Times New Roman" w:hAnsi="Times New Roman" w:cs="Times New Roman"/>
          <w:w w:val="105"/>
          <w:sz w:val="24"/>
          <w:szCs w:val="24"/>
        </w:rPr>
        <w:t xml:space="preserve"> is that </w:t>
      </w:r>
      <w:r>
        <w:rPr>
          <w:rFonts w:hint="default" w:ascii="Times New Roman" w:hAnsi="Times New Roman" w:cs="Times New Roman"/>
          <w:w w:val="105"/>
          <w:sz w:val="24"/>
          <w:szCs w:val="24"/>
          <w:lang w:val="en-US"/>
        </w:rPr>
        <w:t>more</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companie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survive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having</w:t>
      </w:r>
      <w:r>
        <w:rPr>
          <w:rFonts w:hint="default" w:ascii="Times New Roman" w:hAnsi="Times New Roman" w:cs="Times New Roman"/>
          <w:w w:val="105"/>
          <w:sz w:val="24"/>
          <w:szCs w:val="24"/>
        </w:rPr>
        <w:t xml:space="preserve"> a</w:t>
      </w:r>
      <w:r>
        <w:rPr>
          <w:rFonts w:hint="default" w:cs="Times New Roman"/>
          <w:w w:val="105"/>
          <w:sz w:val="24"/>
          <w:szCs w:val="24"/>
          <w:lang w:val="en-US"/>
        </w:rPr>
        <w:t xml:space="preserve"> </w:t>
      </w:r>
      <w:r>
        <w:rPr>
          <w:rFonts w:hint="default" w:ascii="Times New Roman" w:hAnsi="Times New Roman" w:cs="Times New Roman"/>
          <w:w w:val="105"/>
          <w:sz w:val="24"/>
          <w:szCs w:val="24"/>
          <w:lang w:val="en-US"/>
        </w:rPr>
        <w:t>colorful lined up</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package</w:t>
      </w:r>
      <w:r>
        <w:rPr>
          <w:rFonts w:hint="default" w:ascii="Times New Roman" w:hAnsi="Times New Roman" w:cs="Times New Roman"/>
          <w:w w:val="105"/>
          <w:sz w:val="24"/>
          <w:szCs w:val="24"/>
        </w:rPr>
        <w:t xml:space="preserve"> of technologies</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which</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made a sheet for</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establish</w:t>
      </w:r>
      <w:r>
        <w:rPr>
          <w:rFonts w:hint="default" w:ascii="Times New Roman" w:hAnsi="Times New Roman" w:cs="Times New Roman"/>
          <w:w w:val="105"/>
          <w:sz w:val="24"/>
          <w:szCs w:val="24"/>
        </w:rPr>
        <w:t>ment</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managements</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from years to</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years</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but</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that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include a</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bit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appreciation</w:t>
      </w:r>
      <w:r>
        <w:rPr>
          <w:rFonts w:hint="default" w:ascii="Times New Roman" w:hAnsi="Times New Roman" w:cs="Times New Roman"/>
          <w:w w:val="105"/>
          <w:sz w:val="24"/>
          <w:szCs w:val="24"/>
        </w:rPr>
        <w:t xml:space="preserve"> to the</w:t>
      </w:r>
      <w:r>
        <w:rPr>
          <w:rFonts w:hint="default" w:ascii="Times New Roman" w:hAnsi="Times New Roman" w:cs="Times New Roman"/>
          <w:w w:val="105"/>
          <w:sz w:val="24"/>
          <w:szCs w:val="24"/>
          <w:lang w:val="en-US"/>
        </w:rPr>
        <w:t xml:space="preserve"> tota</w:t>
      </w:r>
      <w:r>
        <w:rPr>
          <w:rFonts w:hint="default" w:ascii="Times New Roman" w:hAnsi="Times New Roman" w:cs="Times New Roman"/>
          <w:w w:val="105"/>
          <w:sz w:val="24"/>
          <w:szCs w:val="24"/>
        </w:rPr>
        <w:t>l</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activity</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480" w:firstLineChars="200"/>
        <w:jc w:val="both"/>
        <w:rPr>
          <w:rFonts w:hint="default" w:ascii="Times New Roman" w:hAnsi="Times New Roman" w:cs="Times New Roman"/>
          <w:sz w:val="24"/>
          <w:szCs w:val="24"/>
          <w:lang w:val="en-US"/>
        </w:rPr>
      </w:pPr>
    </w:p>
    <w:p>
      <w:pPr>
        <w:pStyle w:val="4"/>
        <w:numPr>
          <w:ilvl w:val="0"/>
          <w:numId w:val="0"/>
        </w:numPr>
        <w:tabs>
          <w:tab w:val="left" w:pos="1547"/>
        </w:tabs>
        <w:spacing w:before="0" w:after="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I</w:t>
      </w:r>
      <w:r>
        <w:rPr>
          <w:rFonts w:hint="default" w:ascii="Times New Roman" w:hAnsi="Times New Roman" w:cs="Times New Roman"/>
          <w:w w:val="105"/>
          <w:sz w:val="24"/>
          <w:szCs w:val="24"/>
          <w:lang w:val="en-US"/>
        </w:rPr>
        <w:t>nformation Technology</w:t>
      </w:r>
      <w:r>
        <w:rPr>
          <w:rFonts w:hint="default" w:ascii="Times New Roman" w:hAnsi="Times New Roman" w:cs="Times New Roman"/>
          <w:w w:val="105"/>
          <w:sz w:val="24"/>
          <w:szCs w:val="24"/>
        </w:rPr>
        <w:t xml:space="preserve"> in</w:t>
      </w:r>
      <w:r>
        <w:rPr>
          <w:rFonts w:hint="default" w:ascii="Times New Roman" w:hAnsi="Times New Roman" w:cs="Times New Roman"/>
          <w:w w:val="105"/>
          <w:sz w:val="24"/>
          <w:szCs w:val="24"/>
          <w:lang w:val="en-US"/>
        </w:rPr>
        <w:t>to</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HR</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The lower</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struc</w:t>
      </w:r>
      <w:r>
        <w:rPr>
          <w:rFonts w:hint="default" w:ascii="Times New Roman" w:hAnsi="Times New Roman" w:cs="Times New Roman"/>
          <w:w w:val="105"/>
          <w:sz w:val="24"/>
          <w:szCs w:val="24"/>
        </w:rPr>
        <w:t xml:space="preserve">tures are </w:t>
      </w:r>
      <w:r>
        <w:rPr>
          <w:rFonts w:hint="default" w:ascii="Times New Roman" w:hAnsi="Times New Roman" w:cs="Times New Roman"/>
          <w:w w:val="105"/>
          <w:sz w:val="24"/>
          <w:szCs w:val="24"/>
          <w:lang w:val="en-US"/>
        </w:rPr>
        <w:t>recently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 often manner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individua</w:t>
      </w:r>
      <w:r>
        <w:rPr>
          <w:rFonts w:hint="default" w:ascii="Times New Roman" w:hAnsi="Times New Roman" w:cs="Times New Roman"/>
          <w:w w:val="105"/>
          <w:sz w:val="24"/>
          <w:szCs w:val="24"/>
        </w:rPr>
        <w:t xml:space="preserve">l </w:t>
      </w:r>
      <w:r>
        <w:rPr>
          <w:rFonts w:hint="default" w:ascii="Times New Roman" w:hAnsi="Times New Roman" w:cs="Times New Roman"/>
          <w:w w:val="105"/>
          <w:sz w:val="24"/>
          <w:szCs w:val="24"/>
          <w:lang w:val="en-US"/>
        </w:rPr>
        <w:t>schedules</w:t>
      </w:r>
      <w:r>
        <w:rPr>
          <w:rFonts w:hint="default" w:ascii="Times New Roman" w:hAnsi="Times New Roman" w:cs="Times New Roman"/>
          <w:w w:val="105"/>
          <w:sz w:val="24"/>
          <w:szCs w:val="24"/>
        </w:rPr>
        <w:t xml:space="preserve"> are </w:t>
      </w:r>
      <w:r>
        <w:rPr>
          <w:rFonts w:hint="default" w:ascii="Times New Roman" w:hAnsi="Times New Roman" w:cs="Times New Roman"/>
          <w:w w:val="105"/>
          <w:sz w:val="24"/>
          <w:szCs w:val="24"/>
          <w:lang w:val="en-US"/>
        </w:rPr>
        <w:t>often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set</w:t>
      </w:r>
      <w:r>
        <w:rPr>
          <w:rFonts w:hint="default" w:ascii="Times New Roman" w:hAnsi="Times New Roman" w:cs="Times New Roman"/>
          <w:w w:val="105"/>
          <w:sz w:val="24"/>
          <w:szCs w:val="24"/>
        </w:rPr>
        <w:t xml:space="preserve"> in </w:t>
      </w:r>
      <w:r>
        <w:rPr>
          <w:rFonts w:hint="default" w:ascii="Times New Roman" w:hAnsi="Times New Roman" w:cs="Times New Roman"/>
          <w:w w:val="105"/>
          <w:sz w:val="24"/>
          <w:szCs w:val="24"/>
          <w:lang w:val="en-US"/>
        </w:rPr>
        <w:t>different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direc</w:t>
      </w:r>
      <w:r>
        <w:rPr>
          <w:rFonts w:hint="default" w:ascii="Times New Roman" w:hAnsi="Times New Roman" w:cs="Times New Roman"/>
          <w:w w:val="105"/>
          <w:sz w:val="24"/>
          <w:szCs w:val="24"/>
        </w:rPr>
        <w:t xml:space="preserve">tions and </w:t>
      </w:r>
      <w:r>
        <w:rPr>
          <w:rFonts w:hint="default" w:ascii="Times New Roman" w:hAnsi="Times New Roman" w:cs="Times New Roman"/>
          <w:w w:val="105"/>
          <w:sz w:val="24"/>
          <w:szCs w:val="24"/>
          <w:lang w:val="en-US"/>
        </w:rPr>
        <w:t>proces</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feasibly</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inheritance</w:t>
      </w:r>
      <w:r>
        <w:rPr>
          <w:rFonts w:hint="default" w:ascii="Times New Roman" w:hAnsi="Times New Roman" w:cs="Times New Roman"/>
          <w:w w:val="105"/>
          <w:sz w:val="24"/>
          <w:szCs w:val="24"/>
        </w:rPr>
        <w:t xml:space="preserve"> of</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revious</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turn</w:t>
      </w:r>
      <w:r>
        <w:rPr>
          <w:rFonts w:hint="default" w:ascii="Times New Roman" w:hAnsi="Times New Roman" w:cs="Times New Roman"/>
          <w:w w:val="105"/>
          <w:sz w:val="24"/>
          <w:szCs w:val="24"/>
        </w:rPr>
        <w:t>ers</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ac</w:t>
      </w:r>
      <w:r>
        <w:rPr>
          <w:rFonts w:hint="default" w:ascii="Times New Roman" w:hAnsi="Times New Roman" w:cs="Times New Roman"/>
          <w:w w:val="105"/>
          <w:sz w:val="24"/>
          <w:szCs w:val="24"/>
          <w:lang w:val="en-US"/>
        </w:rPr>
        <w:t>complishment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which</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isn’t successful</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provide</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finished</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scenario</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personnel,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central processor</w:t>
      </w:r>
      <w:r>
        <w:rPr>
          <w:rFonts w:hint="default" w:ascii="Times New Roman" w:hAnsi="Times New Roman" w:cs="Times New Roman"/>
          <w:w w:val="105"/>
          <w:sz w:val="24"/>
          <w:szCs w:val="24"/>
        </w:rPr>
        <w:t xml:space="preserve"> pay</w:t>
      </w:r>
      <w:r>
        <w:rPr>
          <w:rFonts w:hint="default" w:ascii="Times New Roman" w:hAnsi="Times New Roman" w:cs="Times New Roman"/>
          <w:w w:val="105"/>
          <w:sz w:val="24"/>
          <w:szCs w:val="24"/>
          <w:lang w:val="en-US"/>
        </w:rPr>
        <w:t xml:space="preserve"> list </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tay apace with</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computer formulated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honour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processe</w:t>
      </w:r>
      <w:r>
        <w:rPr>
          <w:rFonts w:hint="default" w:ascii="Times New Roman" w:hAnsi="Times New Roman" w:cs="Times New Roman"/>
          <w:w w:val="105"/>
          <w:sz w:val="24"/>
          <w:szCs w:val="24"/>
        </w:rPr>
        <w:t xml:space="preserve">s and are </w:t>
      </w:r>
      <w:r>
        <w:rPr>
          <w:rFonts w:hint="default" w:ascii="Times New Roman" w:hAnsi="Times New Roman" w:cs="Times New Roman"/>
          <w:w w:val="105"/>
          <w:sz w:val="24"/>
          <w:szCs w:val="24"/>
          <w:lang w:val="en-US"/>
        </w:rPr>
        <w:t xml:space="preserve">not an </w:t>
      </w:r>
      <w:r>
        <w:rPr>
          <w:rFonts w:hint="default" w:ascii="Times New Roman" w:hAnsi="Times New Roman" w:cs="Times New Roman"/>
          <w:w w:val="105"/>
          <w:sz w:val="24"/>
          <w:szCs w:val="24"/>
        </w:rPr>
        <w:t>able</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split</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usual</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information, online selection utensils</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summon</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dministration</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on a</w:t>
      </w:r>
      <w:r>
        <w:rPr>
          <w:rFonts w:hint="default" w:ascii="Times New Roman" w:hAnsi="Times New Roman" w:cs="Times New Roman"/>
          <w:w w:val="105"/>
          <w:sz w:val="24"/>
          <w:szCs w:val="24"/>
          <w:lang w:val="en-US"/>
        </w:rPr>
        <w:t xml:space="preserve"> global flake where that</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 xml:space="preserve">is </w:t>
      </w:r>
      <w:r>
        <w:rPr>
          <w:rFonts w:hint="default" w:ascii="Times New Roman" w:hAnsi="Times New Roman" w:cs="Times New Roman"/>
          <w:w w:val="105"/>
          <w:sz w:val="24"/>
          <w:szCs w:val="24"/>
        </w:rPr>
        <w:t>not</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be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able to split or distinct betwee</w:t>
      </w:r>
      <w:r>
        <w:rPr>
          <w:rFonts w:hint="default" w:ascii="Times New Roman" w:hAnsi="Times New Roman" w:cs="Times New Roman"/>
          <w:w w:val="105"/>
          <w:sz w:val="24"/>
          <w:szCs w:val="24"/>
        </w:rPr>
        <w:t>n</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company</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460" w:firstLineChars="200"/>
        <w:jc w:val="both"/>
        <w:rPr>
          <w:rFonts w:hint="default" w:ascii="Times New Roman" w:hAnsi="Times New Roman" w:cs="Times New Roman"/>
          <w:sz w:val="24"/>
          <w:szCs w:val="24"/>
        </w:rPr>
      </w:pPr>
      <w:r>
        <w:rPr>
          <w:rFonts w:hint="default" w:ascii="Times New Roman" w:hAnsi="Times New Roman" w:cs="Times New Roman"/>
          <w:spacing w:val="-11"/>
          <w:w w:val="105"/>
          <w:sz w:val="24"/>
          <w:szCs w:val="24"/>
          <w:lang w:val="en-US"/>
        </w:rPr>
        <w:t>Basically</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at</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not</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real</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every</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companie</w:t>
      </w:r>
      <w:r>
        <w:rPr>
          <w:rFonts w:hint="default" w:ascii="Times New Roman" w:hAnsi="Times New Roman" w:cs="Times New Roman"/>
          <w:w w:val="105"/>
          <w:sz w:val="24"/>
          <w:szCs w:val="24"/>
        </w:rPr>
        <w:t>s.</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There are lots of</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en</w:t>
      </w:r>
      <w:r>
        <w:rPr>
          <w:rFonts w:hint="default" w:ascii="Times New Roman" w:hAnsi="Times New Roman" w:cs="Times New Roman"/>
          <w:w w:val="105"/>
          <w:sz w:val="24"/>
          <w:szCs w:val="24"/>
          <w:lang w:val="en-US"/>
        </w:rPr>
        <w:t>deavour</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on</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huge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separate flake</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have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victorious</w:t>
      </w:r>
      <w:r>
        <w:rPr>
          <w:rFonts w:hint="default" w:ascii="Times New Roman" w:hAnsi="Times New Roman" w:cs="Times New Roman"/>
          <w:w w:val="105"/>
          <w:sz w:val="24"/>
          <w:szCs w:val="24"/>
        </w:rPr>
        <w:t>ly</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establish</w:t>
      </w:r>
      <w:r>
        <w:rPr>
          <w:rFonts w:hint="default" w:ascii="Times New Roman" w:hAnsi="Times New Roman" w:cs="Times New Roman"/>
          <w:w w:val="105"/>
          <w:sz w:val="24"/>
          <w:szCs w:val="24"/>
        </w:rPr>
        <w:t>ed</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utensi</w:t>
      </w:r>
      <w:r>
        <w:rPr>
          <w:rFonts w:hint="default" w:ascii="Times New Roman" w:hAnsi="Times New Roman" w:cs="Times New Roman"/>
          <w:w w:val="105"/>
          <w:sz w:val="24"/>
          <w:szCs w:val="24"/>
        </w:rPr>
        <w:t>ls</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which</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provide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motive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 xml:space="preserve">HR </w:t>
      </w:r>
      <w:r>
        <w:rPr>
          <w:rFonts w:hint="default" w:ascii="Times New Roman" w:hAnsi="Times New Roman" w:cs="Times New Roman"/>
          <w:w w:val="105"/>
          <w:sz w:val="24"/>
          <w:szCs w:val="24"/>
          <w:lang w:val="en-US"/>
        </w:rPr>
        <w:t>company</w:t>
      </w:r>
      <w:r>
        <w:rPr>
          <w:rFonts w:hint="default" w:ascii="Times New Roman" w:hAnsi="Times New Roman" w:cs="Times New Roman"/>
          <w:w w:val="105"/>
          <w:sz w:val="24"/>
          <w:szCs w:val="24"/>
        </w:rPr>
        <w:t xml:space="preserve"> with</w:t>
      </w:r>
      <w:r>
        <w:rPr>
          <w:rFonts w:hint="default" w:ascii="Times New Roman" w:hAnsi="Times New Roman" w:cs="Times New Roman"/>
          <w:w w:val="105"/>
          <w:sz w:val="24"/>
          <w:szCs w:val="24"/>
          <w:lang w:val="en-US"/>
        </w:rPr>
        <w:t xml:space="preserve"> no turn</w:t>
      </w:r>
      <w:r>
        <w:rPr>
          <w:rFonts w:hint="default" w:ascii="Times New Roman" w:hAnsi="Times New Roman" w:cs="Times New Roman"/>
          <w:w w:val="105"/>
          <w:sz w:val="24"/>
          <w:szCs w:val="24"/>
        </w:rPr>
        <w:t>ing a</w:t>
      </w:r>
      <w:r>
        <w:rPr>
          <w:rFonts w:hint="default" w:ascii="Times New Roman" w:hAnsi="Times New Roman" w:cs="Times New Roman"/>
          <w:w w:val="105"/>
          <w:sz w:val="24"/>
          <w:szCs w:val="24"/>
          <w:lang w:val="en-US"/>
        </w:rPr>
        <w:t>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obstacle</w:t>
      </w:r>
      <w:r>
        <w:rPr>
          <w:rFonts w:hint="default" w:ascii="Times New Roman" w:hAnsi="Times New Roman" w:cs="Times New Roman"/>
          <w:w w:val="105"/>
          <w:sz w:val="24"/>
          <w:szCs w:val="24"/>
        </w:rPr>
        <w:t xml:space="preserve"> on the </w:t>
      </w:r>
      <w:r>
        <w:rPr>
          <w:rFonts w:hint="default" w:ascii="Times New Roman" w:hAnsi="Times New Roman" w:cs="Times New Roman"/>
          <w:w w:val="105"/>
          <w:sz w:val="24"/>
          <w:szCs w:val="24"/>
          <w:lang w:val="en-US"/>
        </w:rPr>
        <w:t>cap</w:t>
      </w:r>
      <w:r>
        <w:rPr>
          <w:rFonts w:hint="default" w:ascii="Times New Roman" w:hAnsi="Times New Roman" w:cs="Times New Roman"/>
          <w:w w:val="105"/>
          <w:sz w:val="24"/>
          <w:szCs w:val="24"/>
        </w:rPr>
        <w:t xml:space="preserve">ability to </w:t>
      </w:r>
      <w:r>
        <w:rPr>
          <w:rFonts w:hint="default" w:ascii="Times New Roman" w:hAnsi="Times New Roman" w:cs="Times New Roman"/>
          <w:w w:val="105"/>
          <w:sz w:val="24"/>
          <w:szCs w:val="24"/>
          <w:lang w:val="en-US"/>
        </w:rPr>
        <w:t>replace</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improve</w:t>
      </w:r>
      <w:r>
        <w:rPr>
          <w:rFonts w:hint="default" w:ascii="Times New Roman" w:hAnsi="Times New Roman" w:cs="Times New Roman"/>
          <w:w w:val="105"/>
          <w:sz w:val="24"/>
          <w:szCs w:val="24"/>
        </w:rPr>
        <w:t>ment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finished</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desegrega</w:t>
      </w:r>
      <w:r>
        <w:rPr>
          <w:rFonts w:hint="default" w:ascii="Times New Roman" w:hAnsi="Times New Roman" w:cs="Times New Roman"/>
          <w:w w:val="105"/>
          <w:sz w:val="24"/>
          <w:szCs w:val="24"/>
        </w:rPr>
        <w:t>ted</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information</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useful</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operation data</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back to the point make</w:t>
      </w:r>
      <w:r>
        <w:rPr>
          <w:rFonts w:hint="default" w:ascii="Times New Roman" w:hAnsi="Times New Roman" w:cs="Times New Roman"/>
          <w:w w:val="105"/>
          <w:sz w:val="24"/>
          <w:szCs w:val="24"/>
        </w:rPr>
        <w:t>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environment</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establish</w:t>
      </w:r>
      <w:r>
        <w:rPr>
          <w:rFonts w:hint="default" w:ascii="Times New Roman" w:hAnsi="Times New Roman" w:cs="Times New Roman"/>
          <w:w w:val="105"/>
          <w:sz w:val="24"/>
          <w:szCs w:val="24"/>
        </w:rPr>
        <w:t>ing</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latest</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assistance providing</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conducted</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structure</w:t>
      </w:r>
      <w:r>
        <w:rPr>
          <w:rFonts w:hint="default" w:ascii="Times New Roman" w:hAnsi="Times New Roman" w:cs="Times New Roman"/>
          <w:w w:val="105"/>
          <w:sz w:val="24"/>
          <w:szCs w:val="24"/>
        </w:rPr>
        <w:t>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conveyance</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pacing w:val="-9"/>
          <w:w w:val="105"/>
          <w:sz w:val="24"/>
          <w:szCs w:val="24"/>
          <w:lang w:val="en-US"/>
        </w:rPr>
      </w:pPr>
      <w:r>
        <w:rPr>
          <w:rFonts w:hint="default" w:ascii="Times New Roman" w:hAnsi="Times New Roman" w:cs="Times New Roman"/>
          <w:w w:val="105"/>
          <w:sz w:val="24"/>
          <w:szCs w:val="24"/>
          <w:lang w:val="en-US"/>
        </w:rPr>
        <w:t xml:space="preserve">Once a scholar said that </w:t>
      </w:r>
      <w:r>
        <w:rPr>
          <w:rFonts w:hint="default" w:ascii="Times New Roman" w:hAnsi="Times New Roman" w:cs="Times New Roman"/>
          <w:w w:val="105"/>
          <w:sz w:val="24"/>
          <w:szCs w:val="24"/>
        </w:rPr>
        <w:t xml:space="preserve">HRIS </w:t>
      </w:r>
      <w:r>
        <w:rPr>
          <w:rFonts w:hint="default" w:ascii="Times New Roman" w:hAnsi="Times New Roman" w:cs="Times New Roman"/>
          <w:w w:val="105"/>
          <w:sz w:val="24"/>
          <w:szCs w:val="24"/>
          <w:lang w:val="en-US"/>
        </w:rPr>
        <w:t>dutie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active in insider connection</w:t>
      </w:r>
      <w:r>
        <w:rPr>
          <w:rFonts w:hint="default" w:ascii="Times New Roman" w:hAnsi="Times New Roman" w:cs="Times New Roman"/>
          <w:w w:val="105"/>
          <w:sz w:val="24"/>
          <w:szCs w:val="24"/>
        </w:rPr>
        <w:t xml:space="preserve"> with </w:t>
      </w:r>
      <w:r>
        <w:rPr>
          <w:rFonts w:hint="default" w:ascii="Times New Roman" w:hAnsi="Times New Roman" w:cs="Times New Roman"/>
          <w:w w:val="105"/>
          <w:sz w:val="24"/>
          <w:szCs w:val="24"/>
          <w:lang w:val="en-US"/>
        </w:rPr>
        <w:t>H</w:t>
      </w:r>
      <w:r>
        <w:rPr>
          <w:rFonts w:hint="default" w:ascii="Times New Roman" w:hAnsi="Times New Roman" w:cs="Times New Roman"/>
          <w:w w:val="105"/>
          <w:sz w:val="24"/>
          <w:szCs w:val="24"/>
        </w:rPr>
        <w:t xml:space="preserve">uman </w:t>
      </w:r>
      <w:r>
        <w:rPr>
          <w:rFonts w:hint="default" w:ascii="Times New Roman" w:hAnsi="Times New Roman" w:cs="Times New Roman"/>
          <w:w w:val="105"/>
          <w:sz w:val="24"/>
          <w:szCs w:val="24"/>
          <w:lang w:val="en-US"/>
        </w:rPr>
        <w:t>R</w:t>
      </w:r>
      <w:r>
        <w:rPr>
          <w:rFonts w:hint="default" w:ascii="Times New Roman" w:hAnsi="Times New Roman" w:cs="Times New Roman"/>
          <w:w w:val="105"/>
          <w:sz w:val="24"/>
          <w:szCs w:val="24"/>
        </w:rPr>
        <w:t>esources</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M</w:t>
      </w:r>
      <w:r>
        <w:rPr>
          <w:rFonts w:hint="default" w:ascii="Times New Roman" w:hAnsi="Times New Roman" w:cs="Times New Roman"/>
          <w:w w:val="105"/>
          <w:sz w:val="24"/>
          <w:szCs w:val="24"/>
        </w:rPr>
        <w:t>anagement</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tep</w:t>
      </w:r>
      <w:r>
        <w:rPr>
          <w:rFonts w:hint="default" w:ascii="Times New Roman" w:hAnsi="Times New Roman" w:cs="Times New Roman"/>
          <w:w w:val="105"/>
          <w:sz w:val="24"/>
          <w:szCs w:val="24"/>
        </w:rPr>
        <w:t>s</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like</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H</w:t>
      </w:r>
      <w:r>
        <w:rPr>
          <w:rFonts w:hint="default" w:ascii="Times New Roman" w:hAnsi="Times New Roman" w:cs="Times New Roman"/>
          <w:w w:val="105"/>
          <w:sz w:val="24"/>
          <w:szCs w:val="24"/>
        </w:rPr>
        <w:t>uman</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R</w:t>
      </w:r>
      <w:r>
        <w:rPr>
          <w:rFonts w:hint="default" w:ascii="Times New Roman" w:hAnsi="Times New Roman" w:cs="Times New Roman"/>
          <w:w w:val="105"/>
          <w:sz w:val="24"/>
          <w:szCs w:val="24"/>
        </w:rPr>
        <w:t>esource</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decision making</w:t>
      </w:r>
      <w:r>
        <w:rPr>
          <w:rFonts w:hint="default" w:ascii="Times New Roman" w:hAnsi="Times New Roman" w:cs="Times New Roman"/>
          <w:w w:val="105"/>
          <w:sz w:val="24"/>
          <w:szCs w:val="24"/>
        </w:rPr>
        <w:t>,</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occupying</w:t>
      </w:r>
      <w:r>
        <w:rPr>
          <w:rFonts w:hint="default" w:ascii="Times New Roman" w:hAnsi="Times New Roman" w:cs="Times New Roman"/>
          <w:w w:val="105"/>
          <w:sz w:val="24"/>
          <w:szCs w:val="24"/>
        </w:rPr>
        <w:t>,</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w:t>
      </w:r>
      <w:r>
        <w:rPr>
          <w:rFonts w:hint="default" w:ascii="Times New Roman" w:hAnsi="Times New Roman" w:cs="Times New Roman"/>
          <w:w w:val="105"/>
          <w:sz w:val="24"/>
          <w:szCs w:val="24"/>
          <w:lang w:val="en-US"/>
        </w:rPr>
        <w:t>utoring</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career</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development,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performance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operation</w:t>
      </w:r>
      <w:r>
        <w:rPr>
          <w:rFonts w:hint="default" w:ascii="Times New Roman" w:hAnsi="Times New Roman" w:cs="Times New Roman"/>
          <w:w w:val="105"/>
          <w:sz w:val="24"/>
          <w:szCs w:val="24"/>
        </w:rPr>
        <w: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payment operation.</w:t>
      </w:r>
    </w:p>
    <w:p>
      <w:pPr>
        <w:pStyle w:val="7"/>
        <w:numPr>
          <w:ilvl w:val="0"/>
          <w:numId w:val="0"/>
        </w:numPr>
        <w:spacing w:line="360" w:lineRule="auto"/>
        <w:ind w:left="200" w:leftChars="100" w:right="146" w:rightChars="73" w:firstLine="468" w:firstLineChars="200"/>
        <w:jc w:val="both"/>
        <w:rPr>
          <w:rFonts w:hint="default" w:ascii="Times New Roman" w:hAnsi="Times New Roman" w:cs="Times New Roman"/>
          <w:spacing w:val="-9"/>
          <w:w w:val="105"/>
          <w:sz w:val="24"/>
          <w:szCs w:val="24"/>
          <w:lang w:val="en-US"/>
        </w:rPr>
      </w:pPr>
    </w:p>
    <w:p>
      <w:pPr>
        <w:pStyle w:val="7"/>
        <w:numPr>
          <w:ilvl w:val="0"/>
          <w:numId w:val="0"/>
        </w:numPr>
        <w:spacing w:before="66" w:line="360" w:lineRule="auto"/>
        <w:ind w:left="200" w:leftChars="100" w:right="146" w:rightChars="73" w:firstLine="504" w:firstLineChars="200"/>
        <w:jc w:val="both"/>
        <w:rPr>
          <w:rFonts w:hint="default" w:ascii="Times New Roman" w:hAnsi="Times New Roman" w:cs="Times New Roman"/>
          <w:spacing w:val="-9"/>
          <w:w w:val="105"/>
          <w:sz w:val="24"/>
          <w:szCs w:val="24"/>
          <w:lang w:val="en-US"/>
        </w:rPr>
      </w:pPr>
      <w:r>
        <w:rPr>
          <w:rFonts w:hint="default" w:ascii="Times New Roman" w:hAnsi="Times New Roman" w:cs="Times New Roman"/>
          <w:w w:val="105"/>
          <w:sz w:val="24"/>
          <w:szCs w:val="24"/>
          <w:lang w:val="en-US"/>
        </w:rPr>
        <w:t>Again t</w:t>
      </w:r>
      <w:r>
        <w:rPr>
          <w:rFonts w:hint="default" w:ascii="Times New Roman" w:hAnsi="Times New Roman" w:cs="Times New Roman"/>
          <w:w w:val="105"/>
          <w:sz w:val="24"/>
          <w:szCs w:val="24"/>
        </w:rPr>
        <w:t xml:space="preserve">hey </w:t>
      </w:r>
      <w:r>
        <w:rPr>
          <w:rFonts w:hint="default" w:ascii="Times New Roman" w:hAnsi="Times New Roman" w:cs="Times New Roman"/>
          <w:w w:val="105"/>
          <w:sz w:val="24"/>
          <w:szCs w:val="24"/>
          <w:lang w:val="en-US"/>
        </w:rPr>
        <w:t>answered</w:t>
      </w:r>
      <w:r>
        <w:rPr>
          <w:rFonts w:hint="default" w:ascii="Times New Roman" w:hAnsi="Times New Roman" w:cs="Times New Roman"/>
          <w:w w:val="105"/>
          <w:sz w:val="24"/>
          <w:szCs w:val="24"/>
        </w:rPr>
        <w:t xml:space="preserve"> HRIS in a three </w:t>
      </w:r>
      <w:r>
        <w:rPr>
          <w:rFonts w:hint="default" w:ascii="Times New Roman" w:hAnsi="Times New Roman" w:cs="Times New Roman"/>
          <w:w w:val="105"/>
          <w:sz w:val="24"/>
          <w:szCs w:val="24"/>
          <w:lang w:val="en-US"/>
        </w:rPr>
        <w:t>stage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spectr</w:t>
      </w:r>
      <w:r>
        <w:rPr>
          <w:rFonts w:hint="default" w:ascii="Times New Roman" w:hAnsi="Times New Roman" w:cs="Times New Roman"/>
          <w:w w:val="105"/>
          <w:sz w:val="24"/>
          <w:szCs w:val="24"/>
        </w:rPr>
        <w:t>um</w:t>
      </w:r>
      <w:r>
        <w:rPr>
          <w:rFonts w:hint="default" w:ascii="Times New Roman" w:hAnsi="Times New Roman" w:cs="Times New Roman"/>
          <w:w w:val="105"/>
          <w:sz w:val="24"/>
          <w:szCs w:val="24"/>
          <w:lang w:val="en-US"/>
        </w:rPr>
        <w:t>,</w:t>
      </w:r>
      <w:r>
        <w:rPr>
          <w:rFonts w:hint="default" w:ascii="Times New Roman" w:hAnsi="Times New Roman" w:cs="Times New Roman"/>
          <w:spacing w:val="-34"/>
          <w:w w:val="105"/>
          <w:sz w:val="24"/>
          <w:szCs w:val="24"/>
        </w:rPr>
        <w:t xml:space="preserve"> </w:t>
      </w:r>
      <w:r>
        <w:rPr>
          <w:rFonts w:hint="default" w:ascii="Times New Roman" w:hAnsi="Times New Roman" w:cs="Times New Roman"/>
          <w:spacing w:val="-34"/>
          <w:w w:val="105"/>
          <w:sz w:val="24"/>
          <w:szCs w:val="24"/>
          <w:lang w:val="en-US"/>
        </w:rPr>
        <w:t>likely E</w:t>
      </w:r>
      <w:r>
        <w:rPr>
          <w:rFonts w:hint="default" w:ascii="Times New Roman" w:hAnsi="Times New Roman" w:cs="Times New Roman"/>
          <w:w w:val="105"/>
          <w:sz w:val="24"/>
          <w:szCs w:val="24"/>
        </w:rPr>
        <w:t>lectronic</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D</w:t>
      </w:r>
      <w:r>
        <w:rPr>
          <w:rFonts w:hint="default" w:ascii="Times New Roman" w:hAnsi="Times New Roman" w:cs="Times New Roman"/>
          <w:w w:val="105"/>
          <w:sz w:val="24"/>
          <w:szCs w:val="24"/>
        </w:rPr>
        <w:t>ata</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P</w:t>
      </w:r>
      <w:r>
        <w:rPr>
          <w:rFonts w:hint="default" w:ascii="Times New Roman" w:hAnsi="Times New Roman" w:cs="Times New Roman"/>
          <w:w w:val="105"/>
          <w:sz w:val="24"/>
          <w:szCs w:val="24"/>
        </w:rPr>
        <w:t>rocessing</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(EDP),</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M</w:t>
      </w:r>
      <w:r>
        <w:rPr>
          <w:rFonts w:hint="default" w:ascii="Times New Roman" w:hAnsi="Times New Roman" w:cs="Times New Roman"/>
          <w:w w:val="105"/>
          <w:sz w:val="24"/>
          <w:szCs w:val="24"/>
        </w:rPr>
        <w:t>anagement</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I</w:t>
      </w:r>
      <w:r>
        <w:rPr>
          <w:rFonts w:hint="default" w:ascii="Times New Roman" w:hAnsi="Times New Roman" w:cs="Times New Roman"/>
          <w:w w:val="105"/>
          <w:sz w:val="24"/>
          <w:szCs w:val="24"/>
        </w:rPr>
        <w:t>nformation</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S</w:t>
      </w:r>
      <w:r>
        <w:rPr>
          <w:rFonts w:hint="default" w:ascii="Times New Roman" w:hAnsi="Times New Roman" w:cs="Times New Roman"/>
          <w:w w:val="105"/>
          <w:sz w:val="24"/>
          <w:szCs w:val="24"/>
        </w:rPr>
        <w:t>ystem</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(MIS),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D</w:t>
      </w:r>
      <w:r>
        <w:rPr>
          <w:rFonts w:hint="default" w:ascii="Times New Roman" w:hAnsi="Times New Roman" w:cs="Times New Roman"/>
          <w:w w:val="105"/>
          <w:sz w:val="24"/>
          <w:szCs w:val="24"/>
        </w:rPr>
        <w:t xml:space="preserve">ecision </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upport </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ystem (DSS). </w:t>
      </w:r>
      <w:r>
        <w:rPr>
          <w:rFonts w:hint="default" w:ascii="Times New Roman" w:hAnsi="Times New Roman" w:cs="Times New Roman"/>
          <w:w w:val="105"/>
          <w:sz w:val="24"/>
          <w:szCs w:val="24"/>
          <w:lang w:val="en-US"/>
        </w:rPr>
        <w:t>To have an</w:t>
      </w:r>
      <w:r>
        <w:rPr>
          <w:rFonts w:hint="default" w:ascii="Times New Roman" w:hAnsi="Times New Roman" w:cs="Times New Roman"/>
          <w:w w:val="105"/>
          <w:sz w:val="24"/>
          <w:szCs w:val="24"/>
        </w:rPr>
        <w:t xml:space="preserve"> eas</w:t>
      </w:r>
      <w:r>
        <w:rPr>
          <w:rFonts w:hint="default" w:ascii="Times New Roman" w:hAnsi="Times New Roman" w:cs="Times New Roman"/>
          <w:w w:val="105"/>
          <w:sz w:val="24"/>
          <w:szCs w:val="24"/>
          <w:lang w:val="en-US"/>
        </w:rPr>
        <w:t>ier</w:t>
      </w:r>
      <w:r>
        <w:rPr>
          <w:rFonts w:hint="default" w:ascii="Times New Roman" w:hAnsi="Times New Roman" w:cs="Times New Roman"/>
          <w:w w:val="105"/>
          <w:sz w:val="24"/>
          <w:szCs w:val="24"/>
        </w:rPr>
        <w:t xml:space="preserve"> re</w:t>
      </w:r>
      <w:r>
        <w:rPr>
          <w:rFonts w:hint="default" w:ascii="Times New Roman" w:hAnsi="Times New Roman" w:cs="Times New Roman"/>
          <w:w w:val="105"/>
          <w:sz w:val="24"/>
          <w:szCs w:val="24"/>
          <w:lang w:val="en-US"/>
        </w:rPr>
        <w:t>commendation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matching</w:t>
      </w:r>
      <w:r>
        <w:rPr>
          <w:rFonts w:hint="default" w:ascii="Times New Roman" w:hAnsi="Times New Roman" w:cs="Times New Roman"/>
          <w:w w:val="105"/>
          <w:sz w:val="24"/>
          <w:szCs w:val="24"/>
        </w:rPr>
        <w:t xml:space="preserve"> of th</w:t>
      </w:r>
      <w:r>
        <w:rPr>
          <w:rFonts w:hint="default" w:ascii="Times New Roman" w:hAnsi="Times New Roman" w:cs="Times New Roman"/>
          <w:w w:val="105"/>
          <w:sz w:val="24"/>
          <w:szCs w:val="24"/>
          <w:lang w:val="en-US"/>
        </w:rPr>
        <w:t>o</w:t>
      </w:r>
      <w:r>
        <w:rPr>
          <w:rFonts w:hint="default" w:ascii="Times New Roman" w:hAnsi="Times New Roman" w:cs="Times New Roman"/>
          <w:w w:val="105"/>
          <w:sz w:val="24"/>
          <w:szCs w:val="24"/>
        </w:rPr>
        <w:t>se three</w:t>
      </w:r>
      <w:r>
        <w:rPr>
          <w:rFonts w:hint="default" w:ascii="Times New Roman" w:hAnsi="Times New Roman" w:cs="Times New Roman"/>
          <w:spacing w:val="-30"/>
          <w:w w:val="105"/>
          <w:sz w:val="24"/>
          <w:szCs w:val="24"/>
        </w:rPr>
        <w:t xml:space="preserve"> </w:t>
      </w:r>
      <w:r>
        <w:rPr>
          <w:rFonts w:hint="default" w:ascii="Times New Roman" w:hAnsi="Times New Roman" w:cs="Times New Roman"/>
          <w:spacing w:val="-30"/>
          <w:w w:val="105"/>
          <w:sz w:val="24"/>
          <w:szCs w:val="24"/>
          <w:lang w:val="en-US"/>
        </w:rPr>
        <w:t>stage</w:t>
      </w:r>
      <w:r>
        <w:rPr>
          <w:rFonts w:hint="default" w:ascii="Times New Roman" w:hAnsi="Times New Roman" w:cs="Times New Roman"/>
          <w:w w:val="105"/>
          <w:sz w:val="24"/>
          <w:szCs w:val="24"/>
        </w:rPr>
        <w:t>s of HRIS is p</w:t>
      </w:r>
      <w:r>
        <w:rPr>
          <w:rFonts w:hint="default" w:ascii="Times New Roman" w:hAnsi="Times New Roman" w:cs="Times New Roman"/>
          <w:w w:val="105"/>
          <w:sz w:val="24"/>
          <w:szCs w:val="24"/>
          <w:lang w:val="en-US"/>
        </w:rPr>
        <w:t>erform</w:t>
      </w:r>
      <w:r>
        <w:rPr>
          <w:rFonts w:hint="default" w:ascii="Times New Roman" w:hAnsi="Times New Roman" w:cs="Times New Roman"/>
          <w:w w:val="105"/>
          <w:sz w:val="24"/>
          <w:szCs w:val="24"/>
        </w:rPr>
        <w:t>ed. M</w:t>
      </w:r>
      <w:r>
        <w:rPr>
          <w:rFonts w:hint="default" w:ascii="Times New Roman" w:hAnsi="Times New Roman" w:cs="Times New Roman"/>
          <w:w w:val="105"/>
          <w:sz w:val="24"/>
          <w:szCs w:val="24"/>
          <w:lang w:val="en-US"/>
        </w:rPr>
        <w:t>any</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are</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arranged</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by</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program</w:t>
      </w:r>
      <w:r>
        <w:rPr>
          <w:rFonts w:hint="default" w:ascii="Times New Roman" w:hAnsi="Times New Roman" w:cs="Times New Roman"/>
          <w:w w:val="105"/>
          <w:sz w:val="24"/>
          <w:szCs w:val="24"/>
        </w:rPr>
        <w:t>s</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that assist</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purchaser</w:t>
      </w:r>
      <w:r>
        <w:rPr>
          <w:rFonts w:hint="default" w:ascii="Times New Roman" w:hAnsi="Times New Roman" w:cs="Times New Roman"/>
          <w:w w:val="105"/>
          <w:sz w:val="24"/>
          <w:szCs w:val="24"/>
        </w:rPr>
        <w:t>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make a contract</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with</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info</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quite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usefully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Purchaser</w:t>
      </w:r>
      <w:r>
        <w:rPr>
          <w:rFonts w:hint="default" w:ascii="Times New Roman" w:hAnsi="Times New Roman" w:cs="Times New Roman"/>
          <w:w w:val="105"/>
          <w:sz w:val="24"/>
          <w:szCs w:val="24"/>
        </w:rPr>
        <w:t xml:space="preserve">s can </w:t>
      </w:r>
      <w:r>
        <w:rPr>
          <w:rFonts w:hint="default" w:ascii="Times New Roman" w:hAnsi="Times New Roman" w:cs="Times New Roman"/>
          <w:w w:val="105"/>
          <w:sz w:val="24"/>
          <w:szCs w:val="24"/>
          <w:lang w:val="en-US"/>
        </w:rPr>
        <w:t>operate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estimation</w:t>
      </w:r>
      <w:r>
        <w:rPr>
          <w:rFonts w:hint="default" w:ascii="Times New Roman" w:hAnsi="Times New Roman" w:cs="Times New Roman"/>
          <w:w w:val="105"/>
          <w:sz w:val="24"/>
          <w:szCs w:val="24"/>
        </w:rPr>
        <w:t xml:space="preserve">s or </w:t>
      </w:r>
      <w:r>
        <w:rPr>
          <w:rFonts w:hint="default" w:ascii="Times New Roman" w:hAnsi="Times New Roman" w:cs="Times New Roman"/>
          <w:w w:val="105"/>
          <w:sz w:val="24"/>
          <w:szCs w:val="24"/>
          <w:lang w:val="en-US"/>
        </w:rPr>
        <w:t>filing</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which increase</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directorial</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pr</w:t>
      </w:r>
      <w:r>
        <w:rPr>
          <w:rFonts w:hint="default" w:ascii="Times New Roman" w:hAnsi="Times New Roman" w:cs="Times New Roman"/>
          <w:w w:val="105"/>
          <w:sz w:val="24"/>
          <w:szCs w:val="24"/>
          <w:lang w:val="en-US"/>
        </w:rPr>
        <w:t>ocesse</w:t>
      </w:r>
      <w:r>
        <w:rPr>
          <w:rFonts w:hint="default" w:ascii="Times New Roman" w:hAnsi="Times New Roman" w:cs="Times New Roman"/>
          <w:w w:val="105"/>
          <w:sz w:val="24"/>
          <w:szCs w:val="24"/>
        </w:rPr>
        <w:t>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settlement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a single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or</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many practic</w:t>
      </w:r>
      <w:r>
        <w:rPr>
          <w:rFonts w:hint="default" w:ascii="Times New Roman" w:hAnsi="Times New Roman" w:cs="Times New Roman"/>
          <w:w w:val="105"/>
          <w:sz w:val="24"/>
          <w:szCs w:val="24"/>
        </w:rPr>
        <w:t xml:space="preserve">al </w:t>
      </w:r>
      <w:r>
        <w:rPr>
          <w:rFonts w:hint="default" w:ascii="Times New Roman" w:hAnsi="Times New Roman" w:cs="Times New Roman"/>
          <w:w w:val="105"/>
          <w:sz w:val="24"/>
          <w:szCs w:val="24"/>
          <w:lang w:val="en-US"/>
        </w:rPr>
        <w:t>locations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Consequently</w:t>
      </w:r>
      <w:r>
        <w:rPr>
          <w:rFonts w:hint="default" w:ascii="Times New Roman" w:hAnsi="Times New Roman" w:cs="Times New Roman"/>
          <w:w w:val="105"/>
          <w:sz w:val="24"/>
          <w:szCs w:val="24"/>
        </w:rPr>
        <w:t xml:space="preserve">, a </w:t>
      </w:r>
      <w:r>
        <w:rPr>
          <w:rFonts w:hint="default" w:ascii="Times New Roman" w:hAnsi="Times New Roman" w:cs="Times New Roman"/>
          <w:w w:val="105"/>
          <w:sz w:val="24"/>
          <w:szCs w:val="24"/>
          <w:lang w:val="en-US"/>
        </w:rPr>
        <w:t>transferable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outlook</w:t>
      </w:r>
      <w:r>
        <w:rPr>
          <w:rFonts w:hint="default" w:ascii="Times New Roman" w:hAnsi="Times New Roman" w:cs="Times New Roman"/>
          <w:w w:val="105"/>
          <w:sz w:val="24"/>
          <w:szCs w:val="24"/>
        </w:rPr>
        <w:t xml:space="preserve"> is ad</w:t>
      </w:r>
      <w:r>
        <w:rPr>
          <w:rFonts w:hint="default" w:ascii="Times New Roman" w:hAnsi="Times New Roman" w:cs="Times New Roman"/>
          <w:w w:val="105"/>
          <w:sz w:val="24"/>
          <w:szCs w:val="24"/>
          <w:lang w:val="en-US"/>
        </w:rPr>
        <w:t>a</w:t>
      </w:r>
      <w:r>
        <w:rPr>
          <w:rFonts w:hint="default" w:ascii="Times New Roman" w:hAnsi="Times New Roman" w:cs="Times New Roman"/>
          <w:w w:val="105"/>
          <w:sz w:val="24"/>
          <w:szCs w:val="24"/>
        </w:rPr>
        <w:t xml:space="preserve">pted here to </w:t>
      </w:r>
      <w:r>
        <w:rPr>
          <w:rFonts w:hint="default" w:ascii="Times New Roman" w:hAnsi="Times New Roman" w:cs="Times New Roman"/>
          <w:w w:val="105"/>
          <w:sz w:val="24"/>
          <w:szCs w:val="24"/>
          <w:lang w:val="en-US"/>
        </w:rPr>
        <w:t>trace</w:t>
      </w:r>
      <w:r>
        <w:rPr>
          <w:rFonts w:hint="default" w:ascii="Times New Roman" w:hAnsi="Times New Roman" w:cs="Times New Roman"/>
          <w:w w:val="105"/>
          <w:sz w:val="24"/>
          <w:szCs w:val="24"/>
        </w:rPr>
        <w:t xml:space="preserve"> the ma</w:t>
      </w:r>
      <w:r>
        <w:rPr>
          <w:rFonts w:hint="default" w:ascii="Times New Roman" w:hAnsi="Times New Roman" w:cs="Times New Roman"/>
          <w:w w:val="105"/>
          <w:sz w:val="24"/>
          <w:szCs w:val="24"/>
          <w:lang w:val="en-US"/>
        </w:rPr>
        <w:t>in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material</w:t>
      </w:r>
      <w:r>
        <w:rPr>
          <w:rFonts w:hint="default" w:ascii="Times New Roman" w:hAnsi="Times New Roman" w:cs="Times New Roman"/>
          <w:w w:val="105"/>
          <w:sz w:val="24"/>
          <w:szCs w:val="24"/>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their</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connection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with</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HRM</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tructures</w:t>
      </w:r>
      <w:r>
        <w:rPr>
          <w:rFonts w:hint="default" w:ascii="Times New Roman" w:hAnsi="Times New Roman" w:cs="Times New Roman"/>
          <w:w w:val="105"/>
          <w:sz w:val="24"/>
          <w:szCs w:val="24"/>
        </w:rPr>
        <w: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The aligned chart</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w w:val="105"/>
          <w:sz w:val="24"/>
          <w:szCs w:val="24"/>
          <w:lang w:val="en-US"/>
        </w:rPr>
        <w:t xml:space="preserve"> coursework</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can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assist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latest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purchaser</w:t>
      </w:r>
      <w:r>
        <w:rPr>
          <w:rFonts w:hint="default" w:ascii="Times New Roman" w:hAnsi="Times New Roman" w:cs="Times New Roman"/>
          <w:w w:val="105"/>
          <w:sz w:val="24"/>
          <w:szCs w:val="24"/>
        </w:rPr>
        <w:t xml:space="preserve">s in </w:t>
      </w:r>
      <w:r>
        <w:rPr>
          <w:rFonts w:hint="default" w:ascii="Times New Roman" w:hAnsi="Times New Roman" w:cs="Times New Roman"/>
          <w:w w:val="105"/>
          <w:sz w:val="24"/>
          <w:szCs w:val="24"/>
          <w:lang w:val="en-US"/>
        </w:rPr>
        <w:t>administration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execution</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have knowledge of</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end user</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purify</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make it upper level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staying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process</w:t>
      </w:r>
      <w:r>
        <w:rPr>
          <w:rFonts w:hint="default" w:ascii="Times New Roman" w:hAnsi="Times New Roman" w:cs="Times New Roman"/>
          <w:w w:val="105"/>
          <w:sz w:val="24"/>
          <w:szCs w:val="24"/>
        </w:rPr>
        <w:t xml:space="preserve">. </w:t>
      </w:r>
    </w:p>
    <w:p>
      <w:pPr>
        <w:pStyle w:val="7"/>
        <w:numPr>
          <w:ilvl w:val="0"/>
          <w:numId w:val="0"/>
        </w:numPr>
        <w:spacing w:before="113"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Where a few program</w:t>
      </w:r>
      <w:r>
        <w:rPr>
          <w:rFonts w:hint="default" w:ascii="Times New Roman" w:hAnsi="Times New Roman" w:cs="Times New Roman"/>
          <w:w w:val="105"/>
          <w:sz w:val="24"/>
          <w:szCs w:val="24"/>
        </w:rPr>
        <w:t>s</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will</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not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be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constricted</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specific</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activity</w:t>
      </w:r>
      <w:r>
        <w:rPr>
          <w:rFonts w:hint="default" w:ascii="Times New Roman" w:hAnsi="Times New Roman" w:cs="Times New Roman"/>
          <w:w w:val="105"/>
          <w:sz w:val="24"/>
          <w:szCs w:val="24"/>
        </w:rPr>
        <w:t>.</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 activity</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such</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as p</w:t>
      </w:r>
      <w:r>
        <w:rPr>
          <w:rFonts w:hint="default" w:ascii="Times New Roman" w:hAnsi="Times New Roman" w:cs="Times New Roman"/>
          <w:w w:val="105"/>
          <w:sz w:val="24"/>
          <w:szCs w:val="24"/>
          <w:lang w:val="en-US"/>
        </w:rPr>
        <w:t>resentation</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ssessment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may</w:t>
      </w:r>
      <w:r>
        <w:rPr>
          <w:rFonts w:hint="default" w:ascii="Times New Roman" w:hAnsi="Times New Roman" w:cs="Times New Roman"/>
          <w:w w:val="105"/>
          <w:sz w:val="24"/>
          <w:szCs w:val="24"/>
        </w:rPr>
        <w:t xml:space="preserve"> be a</w:t>
      </w:r>
      <w:r>
        <w:rPr>
          <w:rFonts w:hint="default" w:ascii="Times New Roman" w:hAnsi="Times New Roman" w:cs="Times New Roman"/>
          <w:w w:val="105"/>
          <w:sz w:val="24"/>
          <w:szCs w:val="24"/>
          <w:lang w:val="en-US"/>
        </w:rPr>
        <w:t>n execution</w:t>
      </w:r>
      <w:r>
        <w:rPr>
          <w:rFonts w:hint="default" w:ascii="Times New Roman" w:hAnsi="Times New Roman" w:cs="Times New Roman"/>
          <w:w w:val="105"/>
          <w:sz w:val="24"/>
          <w:szCs w:val="24"/>
        </w:rPr>
        <w:t xml:space="preserve"> i</w:t>
      </w:r>
      <w:r>
        <w:rPr>
          <w:rFonts w:hint="default" w:ascii="Times New Roman" w:hAnsi="Times New Roman" w:cs="Times New Roman"/>
          <w:w w:val="105"/>
          <w:sz w:val="24"/>
          <w:szCs w:val="24"/>
          <w:lang w:val="en-US"/>
        </w:rPr>
        <w:t>s a hint</w:t>
      </w:r>
      <w:r>
        <w:rPr>
          <w:rFonts w:hint="default" w:ascii="Times New Roman" w:hAnsi="Times New Roman" w:cs="Times New Roman"/>
          <w:w w:val="105"/>
          <w:sz w:val="24"/>
          <w:szCs w:val="24"/>
        </w:rPr>
        <w:t xml:space="preserve"> for </w:t>
      </w:r>
      <w:r>
        <w:rPr>
          <w:rFonts w:hint="default" w:ascii="Times New Roman" w:hAnsi="Times New Roman" w:cs="Times New Roman"/>
          <w:w w:val="105"/>
          <w:sz w:val="24"/>
          <w:szCs w:val="24"/>
          <w:lang w:val="en-US"/>
        </w:rPr>
        <w:t>HR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decision</w:t>
      </w:r>
      <w:r>
        <w:rPr>
          <w:rFonts w:hint="default" w:ascii="Times New Roman" w:hAnsi="Times New Roman" w:cs="Times New Roman"/>
          <w:w w:val="105"/>
          <w:sz w:val="24"/>
          <w:szCs w:val="24"/>
        </w:rPr>
        <w:t xml:space="preserve"> or </w:t>
      </w:r>
      <w:r>
        <w:rPr>
          <w:rFonts w:hint="default" w:ascii="Times New Roman" w:hAnsi="Times New Roman" w:cs="Times New Roman"/>
          <w:w w:val="105"/>
          <w:sz w:val="24"/>
          <w:szCs w:val="24"/>
          <w:lang w:val="en-US"/>
        </w:rPr>
        <w:t>skill gaining</w:t>
      </w:r>
      <w:r>
        <w:rPr>
          <w:rFonts w:hint="default" w:ascii="Times New Roman" w:hAnsi="Times New Roman" w:cs="Times New Roman"/>
          <w:w w:val="105"/>
          <w:sz w:val="24"/>
          <w:szCs w:val="24"/>
        </w:rPr>
        <w:t>. T</w:t>
      </w:r>
      <w:r>
        <w:rPr>
          <w:rFonts w:hint="default" w:ascii="Times New Roman" w:hAnsi="Times New Roman" w:cs="Times New Roman"/>
          <w:w w:val="105"/>
          <w:sz w:val="24"/>
          <w:szCs w:val="24"/>
          <w:lang w:val="en-US"/>
        </w:rPr>
        <w:t>he insider</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prosecution deeply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change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 xml:space="preserve">too </w:t>
      </w:r>
      <w:r>
        <w:rPr>
          <w:rFonts w:hint="default" w:ascii="Times New Roman" w:hAnsi="Times New Roman" w:cs="Times New Roman"/>
          <w:w w:val="105"/>
          <w:sz w:val="24"/>
          <w:szCs w:val="24"/>
        </w:rPr>
        <w:t xml:space="preserve">with the business </w:t>
      </w:r>
      <w:r>
        <w:rPr>
          <w:rFonts w:hint="default" w:ascii="Times New Roman" w:hAnsi="Times New Roman" w:cs="Times New Roman"/>
          <w:w w:val="105"/>
          <w:sz w:val="24"/>
          <w:szCs w:val="24"/>
          <w:lang w:val="en-US"/>
        </w:rPr>
        <w:t>climate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Such as </w:t>
      </w:r>
      <w:r>
        <w:rPr>
          <w:rFonts w:hint="default" w:ascii="Times New Roman" w:hAnsi="Times New Roman" w:cs="Times New Roman"/>
          <w:w w:val="105"/>
          <w:sz w:val="24"/>
          <w:szCs w:val="24"/>
        </w:rPr>
        <w:t xml:space="preserve">applicant tracking can be an automated </w:t>
      </w:r>
      <w:r>
        <w:rPr>
          <w:rFonts w:hint="default" w:ascii="Times New Roman" w:hAnsi="Times New Roman" w:cs="Times New Roman"/>
          <w:w w:val="105"/>
          <w:sz w:val="24"/>
          <w:szCs w:val="24"/>
          <w:lang w:val="en-US"/>
        </w:rPr>
        <w:t>candidate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managing process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information system</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stage</w:t>
      </w:r>
      <w:r>
        <w:rPr>
          <w:rFonts w:hint="default" w:ascii="Times New Roman" w:hAnsi="Times New Roman" w:cs="Times New Roman"/>
          <w:w w:val="105"/>
          <w:sz w:val="24"/>
          <w:szCs w:val="24"/>
        </w:rPr>
        <w:t>,</w:t>
      </w:r>
      <w:r>
        <w:rPr>
          <w:rFonts w:hint="default" w:ascii="Times New Roman" w:hAnsi="Times New Roman" w:cs="Times New Roman"/>
          <w:w w:val="105"/>
          <w:sz w:val="24"/>
          <w:szCs w:val="24"/>
          <w:lang w:val="en-US"/>
        </w:rPr>
        <w:t xml:space="preserve"> that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may</w:t>
      </w:r>
      <w:r>
        <w:rPr>
          <w:rFonts w:hint="default" w:ascii="Times New Roman" w:hAnsi="Times New Roman" w:cs="Times New Roman"/>
          <w:w w:val="105"/>
          <w:sz w:val="24"/>
          <w:szCs w:val="24"/>
        </w:rPr>
        <w:t xml:space="preserve"> be </w:t>
      </w:r>
      <w:r>
        <w:rPr>
          <w:rFonts w:hint="default" w:ascii="Times New Roman" w:hAnsi="Times New Roman" w:cs="Times New Roman"/>
          <w:w w:val="105"/>
          <w:sz w:val="24"/>
          <w:szCs w:val="24"/>
          <w:lang w:val="en-US"/>
        </w:rPr>
        <w:t>a stage performer</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in</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step taker to assist stages in the selection</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approach</w:t>
      </w:r>
      <w:r>
        <w:rPr>
          <w:rFonts w:hint="default" w:ascii="Times New Roman" w:hAnsi="Times New Roman" w:cs="Times New Roman"/>
          <w:w w:val="105"/>
          <w:sz w:val="24"/>
          <w:szCs w:val="24"/>
        </w:rPr>
        <w:t>.</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The ma</w:t>
      </w:r>
      <w:r>
        <w:rPr>
          <w:rFonts w:hint="default" w:ascii="Times New Roman" w:hAnsi="Times New Roman" w:cs="Times New Roman"/>
          <w:w w:val="105"/>
          <w:sz w:val="24"/>
          <w:szCs w:val="24"/>
          <w:lang w:val="en-US"/>
        </w:rPr>
        <w:t>in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reason</w:t>
      </w:r>
      <w:r>
        <w:rPr>
          <w:rFonts w:hint="default" w:ascii="Times New Roman" w:hAnsi="Times New Roman" w:cs="Times New Roman"/>
          <w:w w:val="105"/>
          <w:sz w:val="24"/>
          <w:szCs w:val="24"/>
        </w:rPr>
        <w:t xml:space="preserve"> of the</w:t>
      </w:r>
      <w:r>
        <w:rPr>
          <w:rFonts w:hint="default" w:ascii="Times New Roman" w:hAnsi="Times New Roman" w:cs="Times New Roman"/>
          <w:w w:val="105"/>
          <w:sz w:val="24"/>
          <w:szCs w:val="24"/>
          <w:lang w:val="en-US"/>
        </w:rPr>
        <w:t xml:space="preserve"> array</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serve</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 xml:space="preserve">normal structure of </w:t>
      </w:r>
      <w:r>
        <w:rPr>
          <w:rFonts w:hint="default" w:ascii="Times New Roman" w:hAnsi="Times New Roman" w:cs="Times New Roman"/>
          <w:w w:val="105"/>
          <w:sz w:val="24"/>
          <w:szCs w:val="24"/>
        </w:rPr>
        <w:t>wh</w:t>
      </w:r>
      <w:r>
        <w:rPr>
          <w:rFonts w:hint="default" w:ascii="Times New Roman" w:hAnsi="Times New Roman" w:cs="Times New Roman"/>
          <w:w w:val="105"/>
          <w:sz w:val="24"/>
          <w:szCs w:val="24"/>
          <w:lang w:val="en-US"/>
        </w:rPr>
        <w:t>ere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organization</w:t>
      </w:r>
      <w:r>
        <w:rPr>
          <w:rFonts w:hint="default" w:ascii="Times New Roman" w:hAnsi="Times New Roman" w:cs="Times New Roman"/>
          <w:w w:val="105"/>
          <w:sz w:val="24"/>
          <w:szCs w:val="24"/>
        </w:rPr>
        <w:t>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may have view to</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 xml:space="preserve">in the </w:t>
      </w:r>
      <w:r>
        <w:rPr>
          <w:rFonts w:hint="default" w:ascii="Times New Roman" w:hAnsi="Times New Roman" w:cs="Times New Roman"/>
          <w:w w:val="105"/>
          <w:sz w:val="24"/>
          <w:szCs w:val="24"/>
          <w:lang w:val="en-US"/>
        </w:rPr>
        <w:t>primary hierarchy</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establish</w:t>
      </w:r>
      <w:r>
        <w:rPr>
          <w:rFonts w:hint="default" w:ascii="Times New Roman" w:hAnsi="Times New Roman" w:cs="Times New Roman"/>
          <w:w w:val="105"/>
          <w:sz w:val="24"/>
          <w:szCs w:val="24"/>
        </w:rPr>
        <w:t xml:space="preserve">ment. The </w:t>
      </w:r>
      <w:r>
        <w:rPr>
          <w:rFonts w:hint="default" w:ascii="Times New Roman" w:hAnsi="Times New Roman" w:cs="Times New Roman"/>
          <w:w w:val="105"/>
          <w:sz w:val="24"/>
          <w:szCs w:val="24"/>
          <w:lang w:val="en-US"/>
        </w:rPr>
        <w:t>array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may</w:t>
      </w:r>
      <w:r>
        <w:rPr>
          <w:rFonts w:hint="default" w:ascii="Times New Roman" w:hAnsi="Times New Roman" w:cs="Times New Roman"/>
          <w:w w:val="105"/>
          <w:sz w:val="24"/>
          <w:szCs w:val="24"/>
        </w:rPr>
        <w:t xml:space="preserve"> be </w:t>
      </w:r>
      <w:r>
        <w:rPr>
          <w:rFonts w:hint="default" w:ascii="Times New Roman" w:hAnsi="Times New Roman" w:cs="Times New Roman"/>
          <w:w w:val="105"/>
          <w:sz w:val="24"/>
          <w:szCs w:val="24"/>
          <w:lang w:val="en-US"/>
        </w:rPr>
        <w:t>justi</w:t>
      </w:r>
      <w:r>
        <w:rPr>
          <w:rFonts w:hint="default" w:ascii="Times New Roman" w:hAnsi="Times New Roman" w:cs="Times New Roman"/>
          <w:w w:val="105"/>
          <w:sz w:val="24"/>
          <w:szCs w:val="24"/>
        </w:rPr>
        <w:t xml:space="preserve">fied to </w:t>
      </w:r>
      <w:r>
        <w:rPr>
          <w:rFonts w:hint="default" w:ascii="Times New Roman" w:hAnsi="Times New Roman" w:cs="Times New Roman"/>
          <w:w w:val="105"/>
          <w:sz w:val="24"/>
          <w:szCs w:val="24"/>
          <w:lang w:val="en-US"/>
        </w:rPr>
        <w:t>match the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industrial necessity</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468" w:firstLineChars="200"/>
        <w:jc w:val="both"/>
        <w:rPr>
          <w:rFonts w:hint="default" w:ascii="Times New Roman" w:hAnsi="Times New Roman" w:cs="Times New Roman"/>
          <w:spacing w:val="-9"/>
          <w:w w:val="105"/>
          <w:sz w:val="24"/>
          <w:szCs w:val="24"/>
          <w:lang w:val="en-US"/>
        </w:rPr>
      </w:pPr>
    </w:p>
    <w:p>
      <w:pPr>
        <w:pStyle w:val="4"/>
        <w:numPr>
          <w:ilvl w:val="0"/>
          <w:numId w:val="0"/>
        </w:numPr>
        <w:tabs>
          <w:tab w:val="left" w:pos="1547"/>
        </w:tabs>
        <w:spacing w:before="0" w:after="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Progression</w:t>
      </w:r>
      <w:r>
        <w:rPr>
          <w:rFonts w:hint="default" w:ascii="Times New Roman" w:hAnsi="Times New Roman" w:cs="Times New Roman"/>
          <w:w w:val="105"/>
          <w:sz w:val="24"/>
          <w:szCs w:val="24"/>
        </w:rPr>
        <w:t xml:space="preserve"> of the HR Application</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Market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pacing w:val="-9"/>
          <w:w w:val="105"/>
          <w:sz w:val="24"/>
          <w:szCs w:val="24"/>
          <w:lang w:val="en-US"/>
        </w:rPr>
        <w:sectPr>
          <w:pgSz w:w="11906" w:h="16838"/>
          <w:pgMar w:top="1440" w:right="1080" w:bottom="1440" w:left="1080" w:header="720" w:footer="720" w:gutter="0"/>
          <w:cols w:space="720" w:num="1"/>
        </w:sectPr>
      </w:pPr>
      <w:r>
        <w:rPr>
          <w:rFonts w:hint="default" w:ascii="Times New Roman" w:hAnsi="Times New Roman" w:cs="Times New Roman"/>
          <w:w w:val="105"/>
          <w:sz w:val="24"/>
          <w:szCs w:val="24"/>
        </w:rPr>
        <w:t>To</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understand</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nature</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current</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problems</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with</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technology,</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it</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 xml:space="preserve">necessary </w:t>
      </w:r>
      <w:r>
        <w:rPr>
          <w:rFonts w:hint="default" w:ascii="Times New Roman" w:hAnsi="Times New Roman" w:cs="Times New Roman"/>
          <w:w w:val="105"/>
          <w:sz w:val="24"/>
          <w:szCs w:val="24"/>
          <w:lang w:val="en-US"/>
        </w:rPr>
        <w:t>initially</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have an idea</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 xml:space="preserve">thing </w:t>
      </w:r>
      <w:r>
        <w:rPr>
          <w:rFonts w:hint="default" w:ascii="Times New Roman" w:hAnsi="Times New Roman" w:cs="Times New Roman"/>
          <w:w w:val="105"/>
          <w:sz w:val="24"/>
          <w:szCs w:val="24"/>
          <w:lang w:val="en-US"/>
        </w:rPr>
        <w:t xml:space="preserve">that </w:t>
      </w:r>
      <w:r>
        <w:rPr>
          <w:rFonts w:hint="default" w:ascii="Times New Roman" w:hAnsi="Times New Roman" w:cs="Times New Roman"/>
          <w:w w:val="105"/>
          <w:sz w:val="24"/>
          <w:szCs w:val="24"/>
        </w:rPr>
        <w:t>of how HR technolog</w:t>
      </w:r>
      <w:r>
        <w:rPr>
          <w:rFonts w:hint="default" w:ascii="Times New Roman" w:hAnsi="Times New Roman" w:cs="Times New Roman"/>
          <w:w w:val="105"/>
          <w:sz w:val="24"/>
          <w:szCs w:val="24"/>
          <w:lang w:val="en-US"/>
        </w:rPr>
        <w:t>ical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problem solving</w:t>
      </w:r>
      <w:r>
        <w:rPr>
          <w:rFonts w:hint="default" w:ascii="Times New Roman" w:hAnsi="Times New Roman" w:cs="Times New Roman"/>
          <w:w w:val="105"/>
          <w:sz w:val="24"/>
          <w:szCs w:val="24"/>
        </w:rPr>
        <w:t xml:space="preserve"> have </w:t>
      </w:r>
      <w:r>
        <w:rPr>
          <w:rFonts w:hint="default" w:ascii="Times New Roman" w:hAnsi="Times New Roman" w:cs="Times New Roman"/>
          <w:w w:val="105"/>
          <w:sz w:val="24"/>
          <w:szCs w:val="24"/>
          <w:lang w:val="en-US"/>
        </w:rPr>
        <w:t>develop</w:t>
      </w:r>
      <w:r>
        <w:rPr>
          <w:rFonts w:hint="default" w:ascii="Times New Roman" w:hAnsi="Times New Roman" w:cs="Times New Roman"/>
          <w:w w:val="105"/>
          <w:sz w:val="24"/>
          <w:szCs w:val="24"/>
        </w:rPr>
        <w:t>ed. M</w:t>
      </w:r>
      <w:r>
        <w:rPr>
          <w:rFonts w:hint="default" w:ascii="Times New Roman" w:hAnsi="Times New Roman" w:cs="Times New Roman"/>
          <w:w w:val="105"/>
          <w:sz w:val="24"/>
          <w:szCs w:val="24"/>
          <w:lang w:val="en-US"/>
        </w:rPr>
        <w:t>ost</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issue</w:t>
      </w:r>
      <w:r>
        <w:rPr>
          <w:rFonts w:hint="default" w:ascii="Times New Roman" w:hAnsi="Times New Roman" w:cs="Times New Roman"/>
          <w:w w:val="105"/>
          <w:sz w:val="24"/>
          <w:szCs w:val="24"/>
        </w:rPr>
        <w:t>s</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destroyed in a daily basis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program</w:t>
      </w:r>
      <w:r>
        <w:rPr>
          <w:rFonts w:hint="default" w:ascii="Times New Roman" w:hAnsi="Times New Roman" w:cs="Times New Roman"/>
          <w:w w:val="105"/>
          <w:sz w:val="24"/>
          <w:szCs w:val="24"/>
        </w:rPr>
        <w:t>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have</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veins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d</w:t>
      </w:r>
      <w:r>
        <w:rPr>
          <w:rFonts w:hint="default" w:ascii="Times New Roman" w:hAnsi="Times New Roman" w:cs="Times New Roman"/>
          <w:w w:val="105"/>
          <w:sz w:val="24"/>
          <w:szCs w:val="24"/>
          <w:lang w:val="en-US"/>
        </w:rPr>
        <w:t>rawing</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improve</w:t>
      </w:r>
      <w:r>
        <w:rPr>
          <w:rFonts w:hint="default" w:ascii="Times New Roman" w:hAnsi="Times New Roman" w:cs="Times New Roman"/>
          <w:w w:val="105"/>
          <w:sz w:val="24"/>
          <w:szCs w:val="24"/>
        </w:rPr>
        <w:t>ment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issue</w:t>
      </w:r>
      <w:r>
        <w:rPr>
          <w:rFonts w:hint="default" w:ascii="Times New Roman" w:hAnsi="Times New Roman" w:cs="Times New Roman"/>
          <w:w w:val="105"/>
          <w:sz w:val="24"/>
          <w:szCs w:val="24"/>
        </w:rPr>
        <w:t>s</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which</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match</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previous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te</w:t>
      </w:r>
      <w:r>
        <w:rPr>
          <w:rFonts w:hint="default" w:ascii="Times New Roman" w:hAnsi="Times New Roman" w:cs="Times New Roman"/>
          <w:w w:val="105"/>
          <w:sz w:val="24"/>
          <w:szCs w:val="24"/>
          <w:lang w:val="en-US"/>
        </w:rPr>
        <w:t>lecommunications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that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no</w:t>
      </w:r>
      <w:r>
        <w:rPr>
          <w:rFonts w:hint="default" w:ascii="Times New Roman" w:hAnsi="Times New Roman" w:cs="Times New Roman"/>
          <w:w w:val="105"/>
          <w:sz w:val="24"/>
          <w:szCs w:val="24"/>
          <w:lang w:val="en-US"/>
        </w:rPr>
        <w:t>t a lengthy obstacle on the company</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In</w:t>
      </w:r>
      <w:r>
        <w:rPr>
          <w:rFonts w:hint="default" w:ascii="Times New Roman" w:hAnsi="Times New Roman" w:cs="Times New Roman"/>
          <w:w w:val="105"/>
          <w:sz w:val="24"/>
          <w:szCs w:val="24"/>
        </w:rPr>
        <w:t xml:space="preserve"> this chapter</w:t>
      </w:r>
      <w:r>
        <w:rPr>
          <w:rFonts w:hint="default" w:ascii="Times New Roman" w:hAnsi="Times New Roman" w:cs="Times New Roman"/>
          <w:w w:val="105"/>
          <w:sz w:val="24"/>
          <w:szCs w:val="24"/>
          <w:lang w:val="en-US"/>
        </w:rPr>
        <w:t>,</w:t>
      </w:r>
      <w:r>
        <w:rPr>
          <w:rFonts w:hint="default" w:ascii="Times New Roman" w:hAnsi="Times New Roman" w:cs="Times New Roman"/>
          <w:w w:val="105"/>
          <w:sz w:val="24"/>
          <w:szCs w:val="24"/>
        </w:rPr>
        <w:t xml:space="preserve"> we have re</w:t>
      </w:r>
      <w:r>
        <w:rPr>
          <w:rFonts w:hint="default" w:ascii="Times New Roman" w:hAnsi="Times New Roman" w:cs="Times New Roman"/>
          <w:w w:val="105"/>
          <w:sz w:val="24"/>
          <w:szCs w:val="24"/>
          <w:lang w:val="en-US"/>
        </w:rPr>
        <w:t>commendations</w:t>
      </w:r>
      <w:r>
        <w:rPr>
          <w:rFonts w:hint="default" w:ascii="Times New Roman" w:hAnsi="Times New Roman" w:cs="Times New Roman"/>
          <w:w w:val="105"/>
          <w:sz w:val="24"/>
          <w:szCs w:val="24"/>
        </w:rPr>
        <w:t xml:space="preserve"> the ma</w:t>
      </w:r>
      <w:r>
        <w:rPr>
          <w:rFonts w:hint="default" w:ascii="Times New Roman" w:hAnsi="Times New Roman" w:cs="Times New Roman"/>
          <w:w w:val="105"/>
          <w:sz w:val="24"/>
          <w:szCs w:val="24"/>
          <w:lang w:val="en-US"/>
        </w:rPr>
        <w:t>in</w:t>
      </w:r>
      <w:r>
        <w:rPr>
          <w:rFonts w:hint="default" w:ascii="Times New Roman" w:hAnsi="Times New Roman" w:cs="Times New Roman"/>
          <w:w w:val="105"/>
          <w:sz w:val="24"/>
          <w:szCs w:val="24"/>
        </w:rPr>
        <w:t xml:space="preserve"> st</w:t>
      </w:r>
      <w:r>
        <w:rPr>
          <w:rFonts w:hint="default" w:ascii="Times New Roman" w:hAnsi="Times New Roman" w:cs="Times New Roman"/>
          <w:w w:val="105"/>
          <w:sz w:val="24"/>
          <w:szCs w:val="24"/>
          <w:lang w:val="en-US"/>
        </w:rPr>
        <w:t>eps</w:t>
      </w:r>
      <w:r>
        <w:rPr>
          <w:rFonts w:hint="default" w:ascii="Times New Roman" w:hAnsi="Times New Roman" w:cs="Times New Roman"/>
          <w:w w:val="105"/>
          <w:sz w:val="24"/>
          <w:szCs w:val="24"/>
        </w:rPr>
        <w:t xml:space="preserve"> in the </w:t>
      </w:r>
      <w:r>
        <w:rPr>
          <w:rFonts w:hint="default" w:ascii="Times New Roman" w:hAnsi="Times New Roman" w:cs="Times New Roman"/>
          <w:w w:val="105"/>
          <w:sz w:val="24"/>
          <w:szCs w:val="24"/>
          <w:lang w:val="en-US"/>
        </w:rPr>
        <w:t>ancient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improve</w:t>
      </w:r>
      <w:r>
        <w:rPr>
          <w:rFonts w:hint="default" w:ascii="Times New Roman" w:hAnsi="Times New Roman" w:cs="Times New Roman"/>
          <w:w w:val="105"/>
          <w:sz w:val="24"/>
          <w:szCs w:val="24"/>
        </w:rPr>
        <w:t>ment of HR te</w:t>
      </w:r>
      <w:r>
        <w:rPr>
          <w:rFonts w:hint="default" w:ascii="Times New Roman" w:hAnsi="Times New Roman" w:cs="Times New Roman"/>
          <w:w w:val="105"/>
          <w:sz w:val="24"/>
          <w:szCs w:val="24"/>
          <w:lang w:val="en-US"/>
        </w:rPr>
        <w:t>lecommunication</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 xml:space="preserve"> that</w:t>
      </w:r>
      <w:r>
        <w:rPr>
          <w:rFonts w:hint="default" w:ascii="Times New Roman" w:hAnsi="Times New Roman" w:cs="Times New Roman"/>
          <w:w w:val="105"/>
          <w:sz w:val="24"/>
          <w:szCs w:val="24"/>
        </w:rPr>
        <w:t xml:space="preserve"> sh</w:t>
      </w:r>
      <w:r>
        <w:rPr>
          <w:rFonts w:hint="default" w:ascii="Times New Roman" w:hAnsi="Times New Roman" w:cs="Times New Roman"/>
          <w:w w:val="105"/>
          <w:sz w:val="24"/>
          <w:szCs w:val="24"/>
          <w:lang w:val="en-US"/>
        </w:rPr>
        <w:t>all</w:t>
      </w:r>
      <w:r>
        <w:rPr>
          <w:rFonts w:hint="default" w:ascii="Times New Roman" w:hAnsi="Times New Roman" w:cs="Times New Roman"/>
          <w:w w:val="105"/>
          <w:sz w:val="24"/>
          <w:szCs w:val="24"/>
        </w:rPr>
        <w:t xml:space="preserve"> be </w:t>
      </w:r>
      <w:r>
        <w:rPr>
          <w:rFonts w:hint="default" w:ascii="Times New Roman" w:hAnsi="Times New Roman" w:cs="Times New Roman"/>
          <w:w w:val="105"/>
          <w:sz w:val="24"/>
          <w:szCs w:val="24"/>
          <w:lang w:val="en-US"/>
        </w:rPr>
        <w:t>viewed</w:t>
      </w:r>
      <w:r>
        <w:rPr>
          <w:rFonts w:hint="default" w:ascii="Times New Roman" w:hAnsi="Times New Roman" w:cs="Times New Roman"/>
          <w:w w:val="105"/>
          <w:sz w:val="24"/>
          <w:szCs w:val="24"/>
        </w:rPr>
        <w:t xml:space="preserve"> in </w:t>
      </w:r>
      <w:r>
        <w:rPr>
          <w:rFonts w:hint="default" w:ascii="Times New Roman" w:hAnsi="Times New Roman" w:cs="Times New Roman"/>
          <w:w w:val="105"/>
          <w:sz w:val="24"/>
          <w:szCs w:val="24"/>
          <w:lang w:val="en-US"/>
        </w:rPr>
        <w:t>collatera</w:t>
      </w:r>
      <w:r>
        <w:rPr>
          <w:rFonts w:hint="default" w:ascii="Times New Roman" w:hAnsi="Times New Roman" w:cs="Times New Roman"/>
          <w:w w:val="105"/>
          <w:sz w:val="24"/>
          <w:szCs w:val="24"/>
        </w:rPr>
        <w:t xml:space="preserve">l </w:t>
      </w:r>
      <w:r>
        <w:rPr>
          <w:rFonts w:hint="default" w:ascii="Times New Roman" w:hAnsi="Times New Roman" w:cs="Times New Roman"/>
          <w:w w:val="105"/>
          <w:sz w:val="24"/>
          <w:szCs w:val="24"/>
          <w:lang w:val="en-US"/>
        </w:rPr>
        <w:t>included the steps over here</w:t>
      </w:r>
      <w:r>
        <w:rPr>
          <w:rFonts w:hint="default" w:ascii="Times New Roman" w:hAnsi="Times New Roman" w:cs="Times New Roman"/>
          <w:w w:val="105"/>
          <w:sz w:val="24"/>
          <w:szCs w:val="24"/>
        </w:rPr>
        <w:t>.</w:t>
      </w:r>
    </w:p>
    <w:p>
      <w:pPr>
        <w:pStyle w:val="14"/>
        <w:numPr>
          <w:ilvl w:val="0"/>
          <w:numId w:val="0"/>
        </w:numPr>
        <w:tabs>
          <w:tab w:val="left" w:pos="1715"/>
        </w:tabs>
        <w:spacing w:before="192" w:after="0" w:line="360" w:lineRule="auto"/>
        <w:ind w:left="200" w:leftChars="100" w:right="146" w:rightChars="73" w:firstLine="504" w:firstLineChars="200"/>
        <w:jc w:val="both"/>
        <w:rPr>
          <w:rFonts w:hint="default" w:ascii="Times New Roman" w:hAnsi="Times New Roman" w:cs="Times New Roman"/>
          <w:b/>
          <w:bCs/>
          <w:sz w:val="24"/>
          <w:szCs w:val="24"/>
        </w:rPr>
      </w:pPr>
      <w:r>
        <w:rPr>
          <w:rFonts w:hint="default" w:ascii="Times New Roman" w:hAnsi="Times New Roman" w:cs="Times New Roman"/>
          <w:b/>
          <w:bCs/>
          <w:w w:val="105"/>
          <w:sz w:val="24"/>
          <w:szCs w:val="24"/>
        </w:rPr>
        <w:t>The</w:t>
      </w:r>
      <w:r>
        <w:rPr>
          <w:rFonts w:hint="default" w:ascii="Times New Roman" w:hAnsi="Times New Roman" w:cs="Times New Roman"/>
          <w:b/>
          <w:bCs/>
          <w:w w:val="105"/>
          <w:sz w:val="24"/>
          <w:szCs w:val="24"/>
          <w:lang w:val="en-US"/>
        </w:rPr>
        <w:t xml:space="preserve"> infusi</w:t>
      </w:r>
      <w:r>
        <w:rPr>
          <w:rFonts w:hint="default" w:ascii="Times New Roman" w:hAnsi="Times New Roman" w:cs="Times New Roman"/>
          <w:b/>
          <w:bCs/>
          <w:w w:val="105"/>
          <w:sz w:val="24"/>
          <w:szCs w:val="24"/>
        </w:rPr>
        <w:t>on</w:t>
      </w:r>
      <w:r>
        <w:rPr>
          <w:rFonts w:hint="default" w:ascii="Times New Roman" w:hAnsi="Times New Roman" w:cs="Times New Roman"/>
          <w:b/>
          <w:bCs/>
          <w:w w:val="105"/>
          <w:sz w:val="24"/>
          <w:szCs w:val="24"/>
          <w:lang w:val="en-US"/>
        </w:rPr>
        <w:t xml:space="preserve"> by conduction pay-sheet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In t</w:t>
      </w:r>
      <w:r>
        <w:rPr>
          <w:rFonts w:hint="default" w:ascii="Times New Roman" w:hAnsi="Times New Roman" w:cs="Times New Roman"/>
          <w:w w:val="105"/>
          <w:sz w:val="24"/>
          <w:szCs w:val="24"/>
        </w:rPr>
        <w:t xml:space="preserve">he </w:t>
      </w:r>
      <w:r>
        <w:rPr>
          <w:rFonts w:hint="default" w:ascii="Times New Roman" w:hAnsi="Times New Roman" w:cs="Times New Roman"/>
          <w:w w:val="105"/>
          <w:sz w:val="24"/>
          <w:szCs w:val="24"/>
          <w:lang w:val="en-US"/>
        </w:rPr>
        <w:t>starting</w:t>
      </w:r>
      <w:r>
        <w:rPr>
          <w:rFonts w:hint="default" w:ascii="Times New Roman" w:hAnsi="Times New Roman" w:cs="Times New Roman"/>
          <w:w w:val="105"/>
          <w:sz w:val="24"/>
          <w:szCs w:val="24"/>
        </w:rPr>
        <w:t xml:space="preserve"> of HR technolog</w:t>
      </w:r>
      <w:r>
        <w:rPr>
          <w:rFonts w:hint="default" w:ascii="Times New Roman" w:hAnsi="Times New Roman" w:cs="Times New Roman"/>
          <w:w w:val="105"/>
          <w:sz w:val="24"/>
          <w:szCs w:val="24"/>
          <w:lang w:val="en-US"/>
        </w:rPr>
        <w:t>ies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grown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including the necessity</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define huge amounts of labor payment tokens where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 the</w:t>
      </w:r>
      <w:r>
        <w:rPr>
          <w:rFonts w:hint="default" w:ascii="Times New Roman" w:hAnsi="Times New Roman" w:cs="Times New Roman"/>
          <w:w w:val="105"/>
          <w:sz w:val="24"/>
          <w:szCs w:val="24"/>
        </w:rPr>
        <w:t xml:space="preserve"> 1960s, was </w:t>
      </w:r>
      <w:r>
        <w:rPr>
          <w:rFonts w:hint="default" w:ascii="Times New Roman" w:hAnsi="Times New Roman" w:cs="Times New Roman"/>
          <w:w w:val="105"/>
          <w:sz w:val="24"/>
          <w:szCs w:val="24"/>
          <w:lang w:val="en-US"/>
        </w:rPr>
        <w:t>chief</w:t>
      </w:r>
      <w:r>
        <w:rPr>
          <w:rFonts w:hint="default" w:ascii="Times New Roman" w:hAnsi="Times New Roman" w:cs="Times New Roman"/>
          <w:w w:val="105"/>
          <w:sz w:val="24"/>
          <w:szCs w:val="24"/>
        </w:rPr>
        <w:t xml:space="preserve">ly a </w:t>
      </w:r>
      <w:r>
        <w:rPr>
          <w:rFonts w:hint="default" w:ascii="Times New Roman" w:hAnsi="Times New Roman" w:cs="Times New Roman"/>
          <w:w w:val="105"/>
          <w:sz w:val="24"/>
          <w:szCs w:val="24"/>
          <w:lang w:val="en-US"/>
        </w:rPr>
        <w:t>handmade</w:t>
      </w:r>
      <w:r>
        <w:rPr>
          <w:rFonts w:hint="default" w:ascii="Times New Roman" w:hAnsi="Times New Roman" w:cs="Times New Roman"/>
          <w:spacing w:val="-26"/>
          <w:w w:val="105"/>
          <w:sz w:val="24"/>
          <w:szCs w:val="24"/>
        </w:rPr>
        <w:t xml:space="preserve"> </w:t>
      </w:r>
      <w:r>
        <w:rPr>
          <w:rFonts w:hint="default" w:ascii="Times New Roman" w:hAnsi="Times New Roman" w:cs="Times New Roman"/>
          <w:w w:val="105"/>
          <w:sz w:val="24"/>
          <w:szCs w:val="24"/>
        </w:rPr>
        <w:t xml:space="preserve">or </w:t>
      </w:r>
      <w:r>
        <w:rPr>
          <w:rFonts w:hint="default" w:ascii="Times New Roman" w:hAnsi="Times New Roman" w:cs="Times New Roman"/>
          <w:w w:val="105"/>
          <w:sz w:val="24"/>
          <w:szCs w:val="24"/>
          <w:lang w:val="en-US"/>
        </w:rPr>
        <w:t>secretari</w:t>
      </w:r>
      <w:r>
        <w:rPr>
          <w:rFonts w:hint="default" w:ascii="Times New Roman" w:hAnsi="Times New Roman" w:cs="Times New Roman"/>
          <w:w w:val="105"/>
          <w:sz w:val="24"/>
          <w:szCs w:val="24"/>
        </w:rPr>
        <w:t xml:space="preserve">al </w:t>
      </w:r>
      <w:r>
        <w:rPr>
          <w:rFonts w:hint="default" w:ascii="Times New Roman" w:hAnsi="Times New Roman" w:cs="Times New Roman"/>
          <w:w w:val="105"/>
          <w:sz w:val="24"/>
          <w:szCs w:val="24"/>
          <w:lang w:val="en-US"/>
        </w:rPr>
        <w:t>workout</w:t>
      </w:r>
      <w:r>
        <w:rPr>
          <w:rFonts w:hint="default" w:ascii="Times New Roman" w:hAnsi="Times New Roman" w:cs="Times New Roman"/>
          <w:w w:val="105"/>
          <w:sz w:val="24"/>
          <w:szCs w:val="24"/>
        </w:rPr>
        <w:t>. The a</w:t>
      </w:r>
      <w:r>
        <w:rPr>
          <w:rFonts w:hint="default" w:ascii="Times New Roman" w:hAnsi="Times New Roman" w:cs="Times New Roman"/>
          <w:w w:val="105"/>
          <w:sz w:val="24"/>
          <w:szCs w:val="24"/>
          <w:lang w:val="en-US"/>
        </w:rPr>
        <w:t>rrival</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big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core processor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function</w:t>
      </w:r>
      <w:r>
        <w:rPr>
          <w:rFonts w:hint="default" w:ascii="Times New Roman" w:hAnsi="Times New Roman" w:cs="Times New Roman"/>
          <w:w w:val="105"/>
          <w:sz w:val="24"/>
          <w:szCs w:val="24"/>
        </w:rPr>
        <w:t xml:space="preserve">s to </w:t>
      </w:r>
      <w:r>
        <w:rPr>
          <w:rFonts w:hint="default" w:ascii="Times New Roman" w:hAnsi="Times New Roman" w:cs="Times New Roman"/>
          <w:w w:val="105"/>
          <w:sz w:val="24"/>
          <w:szCs w:val="24"/>
          <w:lang w:val="en-US"/>
        </w:rPr>
        <w:t>refine</w:t>
      </w:r>
      <w:r>
        <w:rPr>
          <w:rFonts w:hint="default" w:ascii="Times New Roman" w:hAnsi="Times New Roman" w:cs="Times New Roman"/>
          <w:w w:val="105"/>
          <w:sz w:val="24"/>
          <w:szCs w:val="24"/>
        </w:rPr>
        <w:t xml:space="preserve"> pay</w:t>
      </w:r>
      <w:r>
        <w:rPr>
          <w:rFonts w:hint="default" w:ascii="Times New Roman" w:hAnsi="Times New Roman" w:cs="Times New Roman"/>
          <w:w w:val="105"/>
          <w:sz w:val="24"/>
          <w:szCs w:val="24"/>
          <w:lang w:val="en-US"/>
        </w:rPr>
        <w:t>-sheet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estimation</w:t>
      </w:r>
      <w:r>
        <w:rPr>
          <w:rFonts w:hint="default" w:ascii="Times New Roman" w:hAnsi="Times New Roman" w:cs="Times New Roman"/>
          <w:w w:val="105"/>
          <w:sz w:val="24"/>
          <w:szCs w:val="24"/>
        </w:rPr>
        <w:t>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operate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paper</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pay</w:t>
      </w:r>
      <w:r>
        <w:rPr>
          <w:rFonts w:hint="default" w:ascii="Times New Roman" w:hAnsi="Times New Roman" w:cs="Times New Roman"/>
          <w:w w:val="105"/>
          <w:sz w:val="24"/>
          <w:szCs w:val="24"/>
          <w:lang w:val="en-US"/>
        </w:rPr>
        <w:t>ment tokens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on</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huge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amount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was</w:t>
      </w:r>
      <w:r>
        <w:rPr>
          <w:rFonts w:hint="default" w:ascii="Times New Roman" w:hAnsi="Times New Roman" w:cs="Times New Roman"/>
          <w:w w:val="105"/>
          <w:sz w:val="24"/>
          <w:szCs w:val="24"/>
          <w:lang w:val="en-US"/>
        </w:rPr>
        <w:t xml:space="preserve"> where many of the companie</w:t>
      </w:r>
      <w:r>
        <w:rPr>
          <w:rFonts w:hint="default" w:ascii="Times New Roman" w:hAnsi="Times New Roman" w:cs="Times New Roman"/>
          <w:w w:val="105"/>
          <w:sz w:val="24"/>
          <w:szCs w:val="24"/>
        </w:rPr>
        <w:t>s,</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 xml:space="preserve">initial </w:t>
      </w:r>
      <w:r>
        <w:rPr>
          <w:rFonts w:hint="default" w:ascii="Times New Roman" w:hAnsi="Times New Roman" w:cs="Times New Roman"/>
          <w:w w:val="105"/>
          <w:sz w:val="24"/>
          <w:szCs w:val="24"/>
        </w:rPr>
        <w:t>ma</w:t>
      </w:r>
      <w:r>
        <w:rPr>
          <w:rFonts w:hint="default" w:ascii="Times New Roman" w:hAnsi="Times New Roman" w:cs="Times New Roman"/>
          <w:w w:val="105"/>
          <w:sz w:val="24"/>
          <w:szCs w:val="24"/>
          <w:lang w:val="en-US"/>
        </w:rPr>
        <w:t>in</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solicitation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technolog</w:t>
      </w:r>
      <w:r>
        <w:rPr>
          <w:rFonts w:hint="default" w:ascii="Times New Roman" w:hAnsi="Times New Roman" w:cs="Times New Roman"/>
          <w:w w:val="105"/>
          <w:sz w:val="24"/>
          <w:szCs w:val="24"/>
          <w:lang w:val="en-US"/>
        </w:rPr>
        <w:t>ies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an</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w w:val="105"/>
          <w:sz w:val="24"/>
          <w:szCs w:val="24"/>
          <w:lang w:val="en-US"/>
        </w:rPr>
        <w:t xml:space="preserve"> linked issues</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cs="Times New Roman"/>
          <w:spacing w:val="-5"/>
          <w:w w:val="105"/>
          <w:sz w:val="24"/>
          <w:szCs w:val="24"/>
          <w:lang w:val="en-US"/>
        </w:rPr>
      </w:pPr>
      <w:r>
        <w:rPr>
          <w:rFonts w:hint="default" w:ascii="Times New Roman" w:hAnsi="Times New Roman" w:cs="Times New Roman"/>
          <w:w w:val="105"/>
          <w:sz w:val="24"/>
          <w:szCs w:val="24"/>
          <w:lang w:val="en-US"/>
        </w:rPr>
        <w:t>Those processes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showed their importance very quickly</w:t>
      </w:r>
      <w:r>
        <w:rPr>
          <w:rFonts w:hint="default" w:ascii="Times New Roman" w:hAnsi="Times New Roman" w:cs="Times New Roman"/>
          <w:w w:val="105"/>
          <w:sz w:val="24"/>
          <w:szCs w:val="24"/>
        </w:rPr>
        <w:t xml:space="preserve"> in </w:t>
      </w:r>
      <w:r>
        <w:rPr>
          <w:rFonts w:hint="default" w:ascii="Times New Roman" w:hAnsi="Times New Roman" w:cs="Times New Roman"/>
          <w:w w:val="105"/>
          <w:sz w:val="24"/>
          <w:szCs w:val="24"/>
          <w:lang w:val="en-US"/>
        </w:rPr>
        <w:t>decreasing secretarial duty as well as the amount of worker related</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provide help</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system</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betwee</w:t>
      </w:r>
      <w:r>
        <w:rPr>
          <w:rFonts w:hint="default" w:ascii="Times New Roman" w:hAnsi="Times New Roman" w:cs="Times New Roman"/>
          <w:w w:val="105"/>
          <w:sz w:val="24"/>
          <w:szCs w:val="24"/>
        </w:rPr>
        <w:t>n both financ</w:t>
      </w:r>
      <w:r>
        <w:rPr>
          <w:rFonts w:hint="default" w:ascii="Times New Roman" w:hAnsi="Times New Roman" w:cs="Times New Roman"/>
          <w:w w:val="105"/>
          <w:sz w:val="24"/>
          <w:szCs w:val="24"/>
          <w:lang w:val="en-US"/>
        </w:rPr>
        <w:t>ial</w:t>
      </w:r>
      <w:r>
        <w:rPr>
          <w:rFonts w:hint="default" w:ascii="Times New Roman" w:hAnsi="Times New Roman" w:cs="Times New Roman"/>
          <w:w w:val="105"/>
          <w:sz w:val="24"/>
          <w:szCs w:val="24"/>
        </w:rPr>
        <w:t xml:space="preserve"> and HR. </w:t>
      </w:r>
      <w:r>
        <w:rPr>
          <w:rFonts w:hint="default" w:ascii="Times New Roman" w:hAnsi="Times New Roman" w:cs="Times New Roman"/>
          <w:w w:val="105"/>
          <w:sz w:val="24"/>
          <w:szCs w:val="24"/>
          <w:lang w:val="en-US"/>
        </w:rPr>
        <w:t>Similarly,</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 xml:space="preserve">that </w:t>
      </w:r>
      <w:r>
        <w:rPr>
          <w:rFonts w:hint="default" w:ascii="Times New Roman" w:hAnsi="Times New Roman" w:cs="Times New Roman"/>
          <w:w w:val="105"/>
          <w:sz w:val="24"/>
          <w:szCs w:val="24"/>
        </w:rPr>
        <w:t>was</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identified</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that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such</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pay</w:t>
      </w:r>
      <w:r>
        <w:rPr>
          <w:rFonts w:hint="default" w:ascii="Times New Roman" w:hAnsi="Times New Roman" w:cs="Times New Roman"/>
          <w:w w:val="105"/>
          <w:sz w:val="24"/>
          <w:szCs w:val="24"/>
          <w:lang w:val="en-US"/>
        </w:rPr>
        <w:t>-sheet</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programs</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frequently keep</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beneficial</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archive</w:t>
      </w:r>
      <w:r>
        <w:rPr>
          <w:rFonts w:hint="default" w:ascii="Times New Roman" w:hAnsi="Times New Roman" w:cs="Times New Roman"/>
          <w:w w:val="105"/>
          <w:sz w:val="24"/>
          <w:szCs w:val="24"/>
        </w:rPr>
        <w:t xml:space="preserve"> of employee</w:t>
      </w:r>
      <w:r>
        <w:rPr>
          <w:rFonts w:hint="default" w:ascii="Times New Roman" w:hAnsi="Times New Roman" w:cs="Times New Roman"/>
          <w:w w:val="105"/>
          <w:sz w:val="24"/>
          <w:szCs w:val="24"/>
          <w:lang w:val="en-US"/>
        </w:rPr>
        <w:t xml:space="preserve"> personal data</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adding information</w:t>
      </w:r>
      <w:r>
        <w:rPr>
          <w:rFonts w:hint="default" w:ascii="Times New Roman" w:hAnsi="Times New Roman" w:cs="Times New Roman"/>
          <w:w w:val="105"/>
          <w:sz w:val="24"/>
          <w:szCs w:val="24"/>
        </w:rPr>
        <w:t xml:space="preserve"> about </w:t>
      </w:r>
      <w:r>
        <w:rPr>
          <w:rFonts w:hint="default" w:ascii="Times New Roman" w:hAnsi="Times New Roman" w:cs="Times New Roman"/>
          <w:w w:val="105"/>
          <w:sz w:val="24"/>
          <w:szCs w:val="24"/>
          <w:lang w:val="en-US"/>
        </w:rPr>
        <w:t>workplace</w:t>
      </w:r>
      <w:r>
        <w:rPr>
          <w:rFonts w:hint="default" w:ascii="Times New Roman" w:hAnsi="Times New Roman" w:cs="Times New Roman"/>
          <w:w w:val="105"/>
          <w:sz w:val="24"/>
          <w:szCs w:val="24"/>
        </w:rPr>
        <w:t>, pay</w:t>
      </w:r>
      <w:r>
        <w:rPr>
          <w:rFonts w:hint="default" w:ascii="Times New Roman" w:hAnsi="Times New Roman" w:cs="Times New Roman"/>
          <w:w w:val="105"/>
          <w:sz w:val="24"/>
          <w:szCs w:val="24"/>
          <w:lang w:val="en-US"/>
        </w:rPr>
        <w:t>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expenses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sick leaves or attendance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scales</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individual information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imitation</w:t>
      </w:r>
      <w:r>
        <w:rPr>
          <w:rFonts w:hint="default" w:ascii="Times New Roman" w:hAnsi="Times New Roman" w:cs="Times New Roman"/>
          <w:w w:val="105"/>
          <w:sz w:val="24"/>
          <w:szCs w:val="24"/>
        </w:rPr>
        <w:t xml:space="preserve"> demand for </w:t>
      </w:r>
      <w:r>
        <w:rPr>
          <w:rFonts w:hint="default" w:ascii="Times New Roman" w:hAnsi="Times New Roman" w:cs="Times New Roman"/>
          <w:w w:val="105"/>
          <w:sz w:val="24"/>
          <w:szCs w:val="24"/>
          <w:lang w:val="en-US"/>
        </w:rPr>
        <w:t>the best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conducted in a faster manner</w:t>
      </w:r>
      <w:r>
        <w:rPr>
          <w:rFonts w:hint="default" w:ascii="Times New Roman" w:hAnsi="Times New Roman" w:cs="Times New Roman"/>
          <w:w w:val="105"/>
          <w:sz w:val="24"/>
          <w:szCs w:val="24"/>
        </w:rPr>
        <w:t xml:space="preserve"> to the </w:t>
      </w:r>
      <w:r>
        <w:rPr>
          <w:rFonts w:hint="default" w:ascii="Times New Roman" w:hAnsi="Times New Roman" w:cs="Times New Roman"/>
          <w:w w:val="105"/>
          <w:sz w:val="24"/>
          <w:szCs w:val="24"/>
          <w:lang w:val="en-US"/>
        </w:rPr>
        <w:t xml:space="preserve">improvement </w:t>
      </w:r>
      <w:r>
        <w:rPr>
          <w:rFonts w:hint="default" w:ascii="Times New Roman" w:hAnsi="Times New Roman" w:cs="Times New Roman"/>
          <w:w w:val="105"/>
          <w:sz w:val="24"/>
          <w:szCs w:val="24"/>
        </w:rPr>
        <w:t>of HR</w:t>
      </w:r>
      <w:r>
        <w:rPr>
          <w:rFonts w:hint="default" w:ascii="Times New Roman" w:hAnsi="Times New Roman" w:cs="Times New Roman"/>
          <w:w w:val="105"/>
          <w:sz w:val="24"/>
          <w:szCs w:val="24"/>
          <w:lang w:val="en-US"/>
        </w:rPr>
        <w:t xml:space="preserve"> required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requisition</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which keep</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more</w:t>
      </w:r>
      <w:r>
        <w:rPr>
          <w:rFonts w:hint="default" w:ascii="Times New Roman" w:hAnsi="Times New Roman" w:cs="Times New Roman"/>
          <w:w w:val="105"/>
          <w:sz w:val="24"/>
          <w:szCs w:val="24"/>
        </w:rPr>
        <w:t xml:space="preserve"> manage</w:t>
      </w:r>
      <w:r>
        <w:rPr>
          <w:rFonts w:hint="default" w:ascii="Times New Roman" w:hAnsi="Times New Roman" w:cs="Times New Roman"/>
          <w:w w:val="105"/>
          <w:sz w:val="24"/>
          <w:szCs w:val="24"/>
          <w:lang w:val="en-US"/>
        </w:rPr>
        <w:t>rial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on </w:t>
      </w:r>
      <w:r>
        <w:rPr>
          <w:rFonts w:hint="default" w:ascii="Times New Roman" w:hAnsi="Times New Roman" w:cs="Times New Roman"/>
          <w:w w:val="105"/>
          <w:sz w:val="24"/>
          <w:szCs w:val="24"/>
          <w:lang w:val="en-US"/>
        </w:rPr>
        <w:t>personnel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which</w:t>
      </w:r>
      <w:r>
        <w:rPr>
          <w:rFonts w:hint="default" w:ascii="Times New Roman" w:hAnsi="Times New Roman" w:cs="Times New Roman"/>
          <w:w w:val="105"/>
          <w:sz w:val="24"/>
          <w:szCs w:val="24"/>
        </w:rPr>
        <w:t xml:space="preserve"> c</w:t>
      </w:r>
      <w:r>
        <w:rPr>
          <w:rFonts w:hint="default" w:ascii="Times New Roman" w:hAnsi="Times New Roman" w:cs="Times New Roman"/>
          <w:w w:val="105"/>
          <w:sz w:val="24"/>
          <w:szCs w:val="24"/>
          <w:lang w:val="en-US"/>
        </w:rPr>
        <w:t>an, at the prior period</w:t>
      </w:r>
      <w:r>
        <w:rPr>
          <w:rFonts w:hint="default" w:ascii="Times New Roman" w:hAnsi="Times New Roman" w:cs="Times New Roman"/>
          <w:w w:val="105"/>
          <w:sz w:val="24"/>
          <w:szCs w:val="24"/>
        </w:rPr>
        <w:t>,</w:t>
      </w:r>
      <w:r>
        <w:rPr>
          <w:rFonts w:hint="default" w:ascii="Times New Roman" w:hAnsi="Times New Roman" w:cs="Times New Roman"/>
          <w:w w:val="105"/>
          <w:sz w:val="24"/>
          <w:szCs w:val="24"/>
          <w:lang w:val="en-US"/>
        </w:rPr>
        <w:t xml:space="preserve"> is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handheld</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make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essential data on the way of strategical root resolutions </w:t>
      </w:r>
      <w:r>
        <w:rPr>
          <w:rFonts w:hint="default" w:ascii="Times New Roman" w:hAnsi="Times New Roman" w:cs="Times New Roman"/>
          <w:w w:val="105"/>
          <w:sz w:val="24"/>
          <w:szCs w:val="24"/>
        </w:rPr>
        <w:t>in the</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activit</w:t>
      </w:r>
      <w:r>
        <w:rPr>
          <w:rFonts w:hint="default" w:cs="Times New Roman"/>
          <w:spacing w:val="-5"/>
          <w:w w:val="105"/>
          <w:sz w:val="24"/>
          <w:szCs w:val="24"/>
          <w:lang w:val="en-US"/>
        </w:rPr>
        <w:t>y.</w:t>
      </w:r>
    </w:p>
    <w:p>
      <w:pPr>
        <w:pStyle w:val="7"/>
        <w:numPr>
          <w:ilvl w:val="0"/>
          <w:numId w:val="0"/>
        </w:numPr>
        <w:spacing w:line="360" w:lineRule="auto"/>
        <w:ind w:left="200" w:leftChars="100" w:right="146" w:rightChars="73" w:firstLine="484" w:firstLineChars="200"/>
        <w:jc w:val="both"/>
        <w:rPr>
          <w:rFonts w:hint="default" w:cs="Times New Roman"/>
          <w:spacing w:val="-5"/>
          <w:w w:val="105"/>
          <w:sz w:val="24"/>
          <w:szCs w:val="24"/>
          <w:lang w:val="en-US"/>
        </w:rPr>
      </w:pPr>
    </w:p>
    <w:p>
      <w:pPr>
        <w:pStyle w:val="7"/>
        <w:numPr>
          <w:ilvl w:val="0"/>
          <w:numId w:val="0"/>
        </w:numPr>
        <w:spacing w:line="360" w:lineRule="auto"/>
        <w:ind w:right="146" w:rightChars="73"/>
        <w:jc w:val="both"/>
        <w:rPr>
          <w:rFonts w:hint="default" w:ascii="Times New Roman" w:hAnsi="Times New Roman" w:cs="Times New Roman"/>
          <w:sz w:val="24"/>
          <w:szCs w:val="24"/>
        </w:rPr>
      </w:pP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In the line</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“M</w:t>
      </w:r>
      <w:r>
        <w:rPr>
          <w:rFonts w:hint="default" w:ascii="Times New Roman" w:hAnsi="Times New Roman" w:cs="Times New Roman"/>
          <w:w w:val="105"/>
          <w:sz w:val="24"/>
          <w:szCs w:val="24"/>
        </w:rPr>
        <w:t>arket</w:t>
      </w:r>
      <w:r>
        <w:rPr>
          <w:rFonts w:hint="default" w:ascii="Times New Roman" w:hAnsi="Times New Roman" w:cs="Times New Roman"/>
          <w:w w:val="105"/>
          <w:sz w:val="24"/>
          <w:szCs w:val="24"/>
          <w:lang w:val="en-US"/>
        </w:rPr>
        <w:t>”</w:t>
      </w:r>
      <w:r>
        <w:rPr>
          <w:rFonts w:hint="default" w:ascii="Times New Roman" w:hAnsi="Times New Roman" w:cs="Times New Roman"/>
          <w:w w:val="105"/>
          <w:sz w:val="24"/>
          <w:szCs w:val="24"/>
        </w:rPr>
        <w:t xml:space="preserve"> for HR </w:t>
      </w:r>
      <w:r>
        <w:rPr>
          <w:rFonts w:hint="default" w:ascii="Times New Roman" w:hAnsi="Times New Roman" w:cs="Times New Roman"/>
          <w:w w:val="105"/>
          <w:sz w:val="24"/>
          <w:szCs w:val="24"/>
          <w:lang w:val="en-US"/>
        </w:rPr>
        <w:t>processe</w:t>
      </w:r>
      <w:r>
        <w:rPr>
          <w:rFonts w:hint="default" w:ascii="Times New Roman" w:hAnsi="Times New Roman" w:cs="Times New Roman"/>
          <w:w w:val="105"/>
          <w:sz w:val="24"/>
          <w:szCs w:val="24"/>
        </w:rPr>
        <w:t xml:space="preserve">s was </w:t>
      </w:r>
      <w:r>
        <w:rPr>
          <w:rFonts w:hint="default" w:ascii="Times New Roman" w:hAnsi="Times New Roman" w:cs="Times New Roman"/>
          <w:w w:val="105"/>
          <w:sz w:val="24"/>
          <w:szCs w:val="24"/>
          <w:lang w:val="en-US"/>
        </w:rPr>
        <w:t>share in a well manner withi</w:t>
      </w:r>
      <w:r>
        <w:rPr>
          <w:rFonts w:hint="default" w:ascii="Times New Roman" w:hAnsi="Times New Roman" w:cs="Times New Roman"/>
          <w:w w:val="105"/>
          <w:sz w:val="24"/>
          <w:szCs w:val="24"/>
        </w:rPr>
        <w:t xml:space="preserve">n </w:t>
      </w:r>
      <w:r>
        <w:rPr>
          <w:rFonts w:hint="default" w:ascii="Times New Roman" w:hAnsi="Times New Roman" w:cs="Times New Roman"/>
          <w:w w:val="105"/>
          <w:sz w:val="24"/>
          <w:szCs w:val="24"/>
          <w:lang w:val="en-US"/>
        </w:rPr>
        <w:t>companie</w:t>
      </w:r>
      <w:r>
        <w:rPr>
          <w:rFonts w:hint="default" w:ascii="Times New Roman" w:hAnsi="Times New Roman" w:cs="Times New Roman"/>
          <w:w w:val="105"/>
          <w:sz w:val="24"/>
          <w:szCs w:val="24"/>
        </w:rPr>
        <w:t>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which</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made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their</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process by own-self</w:t>
      </w:r>
      <w:r>
        <w:rPr>
          <w:rFonts w:hint="default" w:ascii="Times New Roman" w:hAnsi="Times New Roman" w:cs="Times New Roman"/>
          <w:w w:val="105"/>
          <w:sz w:val="24"/>
          <w:szCs w:val="24"/>
        </w:rPr>
        <w:t>,</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frequently</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hir</w:t>
      </w:r>
      <w:r>
        <w:rPr>
          <w:rFonts w:hint="default" w:ascii="Times New Roman" w:hAnsi="Times New Roman" w:cs="Times New Roman"/>
          <w:w w:val="105"/>
          <w:sz w:val="24"/>
          <w:szCs w:val="24"/>
        </w:rPr>
        <w:t>ing</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hug</w:t>
      </w:r>
      <w:r>
        <w:rPr>
          <w:rFonts w:hint="default" w:ascii="Times New Roman" w:hAnsi="Times New Roman" w:cs="Times New Roman"/>
          <w:w w:val="105"/>
          <w:sz w:val="24"/>
          <w:szCs w:val="24"/>
        </w:rPr>
        <w:t>e</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IT</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department</w:t>
      </w:r>
      <w:r>
        <w:rPr>
          <w:rFonts w:hint="default" w:ascii="Times New Roman" w:hAnsi="Times New Roman" w:cs="Times New Roman"/>
          <w:w w:val="105"/>
          <w:sz w:val="24"/>
          <w:szCs w:val="24"/>
        </w:rPr>
        <w:t>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do th</w:t>
      </w:r>
      <w:r>
        <w:rPr>
          <w:rFonts w:hint="default" w:ascii="Times New Roman" w:hAnsi="Times New Roman" w:cs="Times New Roman"/>
          <w:w w:val="105"/>
          <w:sz w:val="24"/>
          <w:szCs w:val="24"/>
          <w:lang w:val="en-US"/>
        </w:rPr>
        <w:t>at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them</w:t>
      </w:r>
      <w:r>
        <w:rPr>
          <w:rFonts w:hint="default" w:ascii="Times New Roman" w:hAnsi="Times New Roman" w:cs="Times New Roman"/>
          <w:w w:val="105"/>
          <w:sz w:val="24"/>
          <w:szCs w:val="24"/>
          <w:lang w:val="en-US"/>
        </w:rPr>
        <w:t xml:space="preserve"> as well as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little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fetal</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process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program</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seller</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at faster growth</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improve</w:t>
      </w:r>
      <w:r>
        <w:rPr>
          <w:rFonts w:hint="default" w:ascii="Times New Roman" w:hAnsi="Times New Roman" w:cs="Times New Roman"/>
          <w:w w:val="105"/>
          <w:sz w:val="24"/>
          <w:szCs w:val="24"/>
        </w:rPr>
        <w:t>ment</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required</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well problem solving</w:t>
      </w:r>
      <w:r>
        <w:rPr>
          <w:rFonts w:hint="default" w:ascii="Times New Roman" w:hAnsi="Times New Roman" w:cs="Times New Roman"/>
          <w:w w:val="105"/>
          <w:sz w:val="24"/>
          <w:szCs w:val="24"/>
        </w:rPr>
        <w:t>,</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m</w:t>
      </w:r>
      <w:r>
        <w:rPr>
          <w:rFonts w:hint="default" w:ascii="Times New Roman" w:hAnsi="Times New Roman" w:cs="Times New Roman"/>
          <w:w w:val="105"/>
          <w:sz w:val="24"/>
          <w:szCs w:val="24"/>
          <w:lang w:val="en-US"/>
        </w:rPr>
        <w:t>ost</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that</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are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recent duties</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few</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companie</w:t>
      </w:r>
      <w:r>
        <w:rPr>
          <w:rFonts w:hint="default" w:ascii="Times New Roman" w:hAnsi="Times New Roman" w:cs="Times New Roman"/>
          <w:w w:val="105"/>
          <w:sz w:val="24"/>
          <w:szCs w:val="24"/>
        </w:rPr>
        <w:t>s</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few</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sector</w:t>
      </w:r>
      <w:r>
        <w:rPr>
          <w:rFonts w:hint="default" w:ascii="Times New Roman" w:hAnsi="Times New Roman" w:cs="Times New Roman"/>
          <w:w w:val="105"/>
          <w:sz w:val="24"/>
          <w:szCs w:val="24"/>
        </w:rPr>
        <w:t>.</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Moreo</w:t>
      </w:r>
      <w:r>
        <w:rPr>
          <w:rFonts w:hint="default" w:ascii="Times New Roman" w:hAnsi="Times New Roman" w:cs="Times New Roman"/>
          <w:w w:val="105"/>
          <w:sz w:val="24"/>
          <w:szCs w:val="24"/>
        </w:rPr>
        <w:t>ver,</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as</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data</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want</w:t>
      </w:r>
      <w:r>
        <w:rPr>
          <w:rFonts w:hint="default" w:ascii="Times New Roman" w:hAnsi="Times New Roman" w:cs="Times New Roman"/>
          <w:w w:val="105"/>
          <w:sz w:val="24"/>
          <w:szCs w:val="24"/>
        </w:rPr>
        <w:t>s</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improve</w:t>
      </w:r>
      <w:r>
        <w:rPr>
          <w:rFonts w:hint="default" w:ascii="Times New Roman" w:hAnsi="Times New Roman" w:cs="Times New Roman"/>
          <w:w w:val="105"/>
          <w:sz w:val="24"/>
          <w:szCs w:val="24"/>
        </w:rPr>
        <w:t>d,</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core processor</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technolo</w:t>
      </w:r>
      <w:r>
        <w:rPr>
          <w:rFonts w:hint="default" w:ascii="Times New Roman" w:hAnsi="Times New Roman" w:cs="Times New Roman"/>
          <w:w w:val="105"/>
          <w:sz w:val="24"/>
          <w:szCs w:val="24"/>
          <w:lang w:val="en-US"/>
        </w:rPr>
        <w:t>gy</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rapidly</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showed that is an obstacle</w:t>
      </w:r>
      <w:r>
        <w:rPr>
          <w:rFonts w:hint="default" w:ascii="Times New Roman" w:hAnsi="Times New Roman" w:cs="Times New Roman"/>
          <w:w w:val="105"/>
          <w:sz w:val="24"/>
          <w:szCs w:val="24"/>
        </w:rPr>
        <w:t>.</w:t>
      </w:r>
    </w:p>
    <w:p>
      <w:pPr>
        <w:pStyle w:val="7"/>
        <w:numPr>
          <w:ilvl w:val="0"/>
          <w:numId w:val="0"/>
        </w:numPr>
        <w:spacing w:before="113" w:line="360" w:lineRule="auto"/>
        <w:ind w:left="200" w:leftChars="100" w:right="146" w:rightChars="73" w:firstLine="436" w:firstLineChars="200"/>
        <w:jc w:val="both"/>
        <w:rPr>
          <w:rFonts w:hint="default" w:ascii="Times New Roman" w:hAnsi="Times New Roman" w:cs="Times New Roman"/>
          <w:w w:val="105"/>
          <w:sz w:val="24"/>
          <w:szCs w:val="24"/>
        </w:rPr>
      </w:pPr>
      <w:r>
        <w:rPr>
          <w:rFonts w:hint="default" w:ascii="Times New Roman" w:hAnsi="Times New Roman" w:cs="Times New Roman"/>
          <w:spacing w:val="-17"/>
          <w:w w:val="105"/>
          <w:sz w:val="24"/>
          <w:szCs w:val="24"/>
          <w:lang w:val="en-US"/>
        </w:rPr>
        <w:t xml:space="preserve">The main thing of </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relationship</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withi</w:t>
      </w:r>
      <w:r>
        <w:rPr>
          <w:rFonts w:hint="default" w:ascii="Times New Roman" w:hAnsi="Times New Roman" w:cs="Times New Roman"/>
          <w:w w:val="105"/>
          <w:sz w:val="24"/>
          <w:szCs w:val="24"/>
        </w:rPr>
        <w:t>n</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IT</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was</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frequently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pervad</w:t>
      </w:r>
      <w:r>
        <w:rPr>
          <w:rFonts w:hint="default" w:ascii="Times New Roman" w:hAnsi="Times New Roman" w:cs="Times New Roman"/>
          <w:w w:val="105"/>
          <w:sz w:val="24"/>
          <w:szCs w:val="24"/>
        </w:rPr>
        <w:t>ed</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by</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users</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star</w:t>
      </w:r>
      <w:r>
        <w:rPr>
          <w:rFonts w:hint="default" w:ascii="Times New Roman" w:hAnsi="Times New Roman" w:cs="Times New Roman"/>
          <w:w w:val="105"/>
          <w:sz w:val="24"/>
          <w:szCs w:val="24"/>
        </w:rPr>
        <w:t>ting</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describe</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IT</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skillful person</w:t>
      </w:r>
      <w:r>
        <w:rPr>
          <w:rFonts w:hint="default" w:ascii="Times New Roman" w:hAnsi="Times New Roman" w:cs="Times New Roman"/>
          <w:w w:val="105"/>
          <w:sz w:val="24"/>
          <w:szCs w:val="24"/>
        </w:rPr>
        <w:t>s</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what</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was</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re</w:t>
      </w:r>
      <w:r>
        <w:rPr>
          <w:rFonts w:hint="default" w:ascii="Times New Roman" w:hAnsi="Times New Roman" w:cs="Times New Roman"/>
          <w:w w:val="105"/>
          <w:sz w:val="24"/>
          <w:szCs w:val="24"/>
          <w:lang w:val="en-US"/>
        </w:rPr>
        <w:t>lated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Having </w:t>
      </w: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mechani</w:t>
      </w:r>
      <w:r>
        <w:rPr>
          <w:rFonts w:hint="default" w:ascii="Times New Roman" w:hAnsi="Times New Roman" w:cs="Times New Roman"/>
          <w:w w:val="105"/>
          <w:sz w:val="24"/>
          <w:szCs w:val="24"/>
        </w:rPr>
        <w:t xml:space="preserve">cal </w:t>
      </w:r>
      <w:r>
        <w:rPr>
          <w:rFonts w:hint="default" w:ascii="Times New Roman" w:hAnsi="Times New Roman" w:cs="Times New Roman"/>
          <w:w w:val="105"/>
          <w:sz w:val="24"/>
          <w:szCs w:val="24"/>
          <w:lang w:val="en-US"/>
        </w:rPr>
        <w:t>issue</w:t>
      </w:r>
      <w:r>
        <w:rPr>
          <w:rFonts w:hint="default" w:ascii="Times New Roman" w:hAnsi="Times New Roman" w:cs="Times New Roman"/>
          <w:w w:val="105"/>
          <w:sz w:val="24"/>
          <w:szCs w:val="24"/>
        </w:rPr>
        <w:t xml:space="preserve">s of </w:t>
      </w:r>
      <w:r>
        <w:rPr>
          <w:rFonts w:hint="default" w:ascii="Times New Roman" w:hAnsi="Times New Roman" w:cs="Times New Roman"/>
          <w:w w:val="105"/>
          <w:sz w:val="24"/>
          <w:szCs w:val="24"/>
          <w:lang w:val="en-US"/>
        </w:rPr>
        <w:t>conveyance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that</w:t>
      </w:r>
      <w:r>
        <w:rPr>
          <w:rFonts w:hint="default" w:ascii="Times New Roman" w:hAnsi="Times New Roman" w:cs="Times New Roman"/>
          <w:w w:val="105"/>
          <w:sz w:val="24"/>
          <w:szCs w:val="24"/>
        </w:rPr>
        <w:t xml:space="preserve"> was not </w:t>
      </w:r>
      <w:r>
        <w:rPr>
          <w:rFonts w:hint="default" w:ascii="Times New Roman" w:hAnsi="Times New Roman" w:cs="Times New Roman"/>
          <w:w w:val="105"/>
          <w:sz w:val="24"/>
          <w:szCs w:val="24"/>
          <w:lang w:val="en-US"/>
        </w:rPr>
        <w:t>wonder</w:t>
      </w:r>
      <w:r>
        <w:rPr>
          <w:rFonts w:hint="default" w:ascii="Times New Roman" w:hAnsi="Times New Roman" w:cs="Times New Roman"/>
          <w:w w:val="105"/>
          <w:sz w:val="24"/>
          <w:szCs w:val="24"/>
        </w:rPr>
        <w:t xml:space="preserve">ing </w:t>
      </w:r>
      <w:r>
        <w:rPr>
          <w:rFonts w:hint="default" w:ascii="Times New Roman" w:hAnsi="Times New Roman" w:cs="Times New Roman"/>
          <w:w w:val="105"/>
          <w:sz w:val="24"/>
          <w:szCs w:val="24"/>
          <w:lang w:val="en-US"/>
        </w:rPr>
        <w:t>where</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establish</w:t>
      </w:r>
      <w:r>
        <w:rPr>
          <w:rFonts w:hint="default" w:ascii="Times New Roman" w:hAnsi="Times New Roman" w:cs="Times New Roman"/>
          <w:w w:val="105"/>
          <w:sz w:val="24"/>
          <w:szCs w:val="24"/>
        </w:rPr>
        <w:t>ed</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rectifies</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were</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huge</w:t>
      </w:r>
      <w:r>
        <w:rPr>
          <w:rFonts w:hint="default" w:ascii="Times New Roman" w:hAnsi="Times New Roman" w:cs="Times New Roman"/>
          <w:w w:val="105"/>
          <w:sz w:val="24"/>
          <w:szCs w:val="24"/>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costly</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 xml:space="preserve">make </w:t>
      </w:r>
      <w:r>
        <w:rPr>
          <w:rFonts w:hint="default" w:ascii="Times New Roman" w:hAnsi="Times New Roman" w:cs="Times New Roman"/>
          <w:w w:val="105"/>
          <w:sz w:val="24"/>
          <w:szCs w:val="24"/>
        </w:rPr>
        <w:t>and</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ma</w:t>
      </w:r>
      <w:r>
        <w:rPr>
          <w:rFonts w:hint="default" w:ascii="Times New Roman" w:hAnsi="Times New Roman" w:cs="Times New Roman"/>
          <w:w w:val="105"/>
          <w:sz w:val="24"/>
          <w:szCs w:val="24"/>
          <w:lang w:val="en-US"/>
        </w:rPr>
        <w:t>nage</w:t>
      </w:r>
      <w:r>
        <w:rPr>
          <w:rFonts w:hint="default" w:ascii="Times New Roman" w:hAnsi="Times New Roman" w:cs="Times New Roman"/>
          <w:w w:val="105"/>
          <w:sz w:val="24"/>
          <w:szCs w:val="24"/>
        </w:rPr>
        <w:t>,</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the usage is troublesome</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s well as usually have</w:t>
      </w:r>
      <w:r>
        <w:rPr>
          <w:rFonts w:hint="default" w:ascii="Times New Roman" w:hAnsi="Times New Roman" w:cs="Times New Roman"/>
          <w:w w:val="105"/>
          <w:sz w:val="24"/>
          <w:szCs w:val="24"/>
        </w:rPr>
        <w:t xml:space="preserve"> not </w:t>
      </w:r>
      <w:r>
        <w:rPr>
          <w:rFonts w:hint="default" w:ascii="Times New Roman" w:hAnsi="Times New Roman" w:cs="Times New Roman"/>
          <w:w w:val="105"/>
          <w:sz w:val="24"/>
          <w:szCs w:val="24"/>
          <w:lang w:val="en-US"/>
        </w:rPr>
        <w:t xml:space="preserve">conveyance </w:t>
      </w:r>
      <w:r>
        <w:rPr>
          <w:rFonts w:hint="default" w:ascii="Times New Roman" w:hAnsi="Times New Roman" w:cs="Times New Roman"/>
          <w:spacing w:val="-43"/>
          <w:w w:val="105"/>
          <w:sz w:val="24"/>
          <w:szCs w:val="24"/>
        </w:rPr>
        <w:t xml:space="preserve"> </w:t>
      </w:r>
      <w:r>
        <w:rPr>
          <w:rFonts w:hint="default" w:ascii="Times New Roman" w:hAnsi="Times New Roman" w:cs="Times New Roman"/>
          <w:w w:val="105"/>
          <w:sz w:val="24"/>
          <w:szCs w:val="24"/>
        </w:rPr>
        <w:t>what was ne</w:t>
      </w:r>
      <w:r>
        <w:rPr>
          <w:rFonts w:hint="default" w:ascii="Times New Roman" w:hAnsi="Times New Roman" w:cs="Times New Roman"/>
          <w:w w:val="105"/>
          <w:sz w:val="24"/>
          <w:szCs w:val="24"/>
          <w:lang w:val="en-US"/>
        </w:rPr>
        <w:t>cessary</w:t>
      </w:r>
      <w:r>
        <w:rPr>
          <w:rFonts w:hint="default" w:ascii="Times New Roman" w:hAnsi="Times New Roman" w:cs="Times New Roman"/>
          <w:w w:val="105"/>
          <w:sz w:val="24"/>
          <w:szCs w:val="24"/>
        </w:rPr>
        <w:t>.</w:t>
      </w:r>
    </w:p>
    <w:p>
      <w:pPr>
        <w:pStyle w:val="14"/>
        <w:numPr>
          <w:ilvl w:val="0"/>
          <w:numId w:val="0"/>
        </w:numPr>
        <w:tabs>
          <w:tab w:val="left" w:pos="1715"/>
        </w:tabs>
        <w:spacing w:before="197" w:after="0" w:line="360" w:lineRule="auto"/>
        <w:ind w:left="200" w:leftChars="100" w:right="146" w:rightChars="73" w:firstLine="504" w:firstLineChars="200"/>
        <w:jc w:val="both"/>
        <w:rPr>
          <w:rFonts w:hint="default" w:ascii="Times New Roman" w:hAnsi="Times New Roman" w:cs="Times New Roman"/>
          <w:b/>
          <w:bCs/>
          <w:sz w:val="24"/>
          <w:szCs w:val="24"/>
        </w:rPr>
      </w:pPr>
      <w:r>
        <w:rPr>
          <w:rFonts w:hint="default" w:ascii="Times New Roman" w:hAnsi="Times New Roman" w:cs="Times New Roman"/>
          <w:b/>
          <w:bCs/>
          <w:w w:val="105"/>
          <w:sz w:val="24"/>
          <w:szCs w:val="24"/>
        </w:rPr>
        <w:t>H</w:t>
      </w:r>
      <w:r>
        <w:rPr>
          <w:rFonts w:hint="default" w:ascii="Times New Roman" w:hAnsi="Times New Roman" w:cs="Times New Roman"/>
          <w:b/>
          <w:bCs/>
          <w:w w:val="105"/>
          <w:sz w:val="24"/>
          <w:szCs w:val="24"/>
          <w:lang w:val="en-US"/>
        </w:rPr>
        <w:t xml:space="preserve">RM strategy-Advancement of the committed </w:t>
      </w:r>
      <w:r>
        <w:rPr>
          <w:rFonts w:hint="default" w:ascii="Times New Roman" w:hAnsi="Times New Roman" w:cs="Times New Roman"/>
          <w:b/>
          <w:bCs/>
          <w:w w:val="105"/>
          <w:sz w:val="24"/>
          <w:szCs w:val="24"/>
        </w:rPr>
        <w:t xml:space="preserve">HR </w:t>
      </w:r>
      <w:r>
        <w:rPr>
          <w:rFonts w:hint="default" w:ascii="Times New Roman" w:hAnsi="Times New Roman" w:cs="Times New Roman"/>
          <w:b/>
          <w:bCs/>
          <w:w w:val="105"/>
          <w:sz w:val="24"/>
          <w:szCs w:val="24"/>
          <w:lang w:val="en-US"/>
        </w:rPr>
        <w:t>proces</w:t>
      </w:r>
      <w:r>
        <w:rPr>
          <w:rFonts w:hint="default" w:ascii="Times New Roman" w:hAnsi="Times New Roman" w:cs="Times New Roman"/>
          <w:b/>
          <w:bCs/>
          <w:w w:val="105"/>
          <w:sz w:val="24"/>
          <w:szCs w:val="24"/>
        </w:rPr>
        <w:t>s</w:t>
      </w:r>
      <w:r>
        <w:rPr>
          <w:rFonts w:hint="default" w:ascii="Times New Roman" w:hAnsi="Times New Roman" w:cs="Times New Roman"/>
          <w:b/>
          <w:bCs/>
          <w:spacing w:val="-1"/>
          <w:w w:val="105"/>
          <w:sz w:val="24"/>
          <w:szCs w:val="24"/>
        </w:rPr>
        <w:t xml:space="preserve"> </w:t>
      </w:r>
      <w:r>
        <w:rPr>
          <w:rFonts w:hint="default" w:ascii="Times New Roman" w:hAnsi="Times New Roman" w:cs="Times New Roman"/>
          <w:b/>
          <w:bCs/>
          <w:w w:val="105"/>
          <w:sz w:val="24"/>
          <w:szCs w:val="24"/>
        </w:rPr>
        <w:t>market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The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improve</w:t>
      </w:r>
      <w:r>
        <w:rPr>
          <w:rFonts w:hint="default" w:ascii="Times New Roman" w:hAnsi="Times New Roman" w:cs="Times New Roman"/>
          <w:w w:val="105"/>
          <w:sz w:val="24"/>
          <w:szCs w:val="24"/>
        </w:rPr>
        <w:t>ment</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individual</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PC</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re</w:t>
      </w:r>
      <w:r>
        <w:rPr>
          <w:rFonts w:hint="default" w:ascii="Times New Roman" w:hAnsi="Times New Roman" w:cs="Times New Roman"/>
          <w:w w:val="105"/>
          <w:sz w:val="24"/>
          <w:szCs w:val="24"/>
          <w:lang w:val="en-US"/>
        </w:rPr>
        <w:t>quir</w:t>
      </w:r>
      <w:r>
        <w:rPr>
          <w:rFonts w:hint="default" w:ascii="Times New Roman" w:hAnsi="Times New Roman" w:cs="Times New Roman"/>
          <w:w w:val="105"/>
          <w:sz w:val="24"/>
          <w:szCs w:val="24"/>
        </w:rPr>
        <w:t>ed</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mode</w:t>
      </w:r>
      <w:r>
        <w:rPr>
          <w:rFonts w:hint="default" w:ascii="Times New Roman" w:hAnsi="Times New Roman" w:cs="Times New Roman"/>
          <w:w w:val="105"/>
          <w:sz w:val="24"/>
          <w:szCs w:val="24"/>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alculating</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 xml:space="preserve">like user </w:t>
      </w:r>
      <w:r>
        <w:rPr>
          <w:rFonts w:hint="default" w:ascii="Times New Roman" w:hAnsi="Times New Roman" w:cs="Times New Roman"/>
          <w:w w:val="105"/>
          <w:sz w:val="24"/>
          <w:szCs w:val="24"/>
        </w:rPr>
        <w:t>server</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construction</w:t>
      </w:r>
      <w:r>
        <w:rPr>
          <w:rFonts w:hint="default" w:ascii="Times New Roman" w:hAnsi="Times New Roman" w:cs="Times New Roman"/>
          <w:w w:val="105"/>
          <w:sz w:val="24"/>
          <w:szCs w:val="24"/>
        </w:rPr>
        <w:t>s</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measured</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totally latest</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bunch</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alcula</w:t>
      </w:r>
      <w:r>
        <w:rPr>
          <w:rFonts w:hint="default" w:ascii="Times New Roman" w:hAnsi="Times New Roman" w:cs="Times New Roman"/>
          <w:w w:val="105"/>
          <w:sz w:val="24"/>
          <w:szCs w:val="24"/>
        </w:rPr>
        <w:t>ting</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robabilities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elasticity</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regional programming</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ability serv</w:t>
      </w:r>
      <w:r>
        <w:rPr>
          <w:rFonts w:hint="default" w:ascii="Times New Roman" w:hAnsi="Times New Roman" w:cs="Times New Roman"/>
          <w:w w:val="105"/>
          <w:sz w:val="24"/>
          <w:szCs w:val="24"/>
        </w:rPr>
        <w:t>ed</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by</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computer</w:t>
      </w:r>
      <w:r>
        <w:rPr>
          <w:rFonts w:hint="default" w:ascii="Times New Roman" w:hAnsi="Times New Roman" w:cs="Times New Roman"/>
          <w:w w:val="105"/>
          <w:sz w:val="24"/>
          <w:szCs w:val="24"/>
        </w:rPr>
        <w:t>s</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defined</w:t>
      </w:r>
      <w:r>
        <w:rPr>
          <w:rFonts w:hint="default" w:ascii="Times New Roman" w:hAnsi="Times New Roman" w:cs="Times New Roman"/>
          <w:w w:val="105"/>
          <w:sz w:val="24"/>
          <w:szCs w:val="24"/>
        </w:rPr>
        <w:t xml:space="preserve"> that HR </w:t>
      </w:r>
      <w:r>
        <w:rPr>
          <w:rFonts w:hint="default" w:ascii="Times New Roman" w:hAnsi="Times New Roman" w:cs="Times New Roman"/>
          <w:w w:val="105"/>
          <w:sz w:val="24"/>
          <w:szCs w:val="24"/>
          <w:lang w:val="en-US"/>
        </w:rPr>
        <w:t xml:space="preserve">end </w:t>
      </w:r>
      <w:r>
        <w:rPr>
          <w:rFonts w:hint="default" w:ascii="Times New Roman" w:hAnsi="Times New Roman" w:cs="Times New Roman"/>
          <w:w w:val="105"/>
          <w:sz w:val="24"/>
          <w:szCs w:val="24"/>
        </w:rPr>
        <w:t>user c</w:t>
      </w:r>
      <w:r>
        <w:rPr>
          <w:rFonts w:hint="default" w:ascii="Times New Roman" w:hAnsi="Times New Roman" w:cs="Times New Roman"/>
          <w:w w:val="105"/>
          <w:sz w:val="24"/>
          <w:szCs w:val="24"/>
          <w:lang w:val="en-US"/>
        </w:rPr>
        <w:t>an</w:t>
      </w:r>
      <w:r>
        <w:rPr>
          <w:rFonts w:hint="default" w:ascii="Times New Roman" w:hAnsi="Times New Roman" w:cs="Times New Roman"/>
          <w:w w:val="105"/>
          <w:sz w:val="24"/>
          <w:szCs w:val="24"/>
        </w:rPr>
        <w:t xml:space="preserve"> ma</w:t>
      </w:r>
      <w:r>
        <w:rPr>
          <w:rFonts w:hint="default" w:ascii="Times New Roman" w:hAnsi="Times New Roman" w:cs="Times New Roman"/>
          <w:w w:val="105"/>
          <w:sz w:val="24"/>
          <w:szCs w:val="24"/>
          <w:lang w:val="en-US"/>
        </w:rPr>
        <w:t>nage</w:t>
      </w:r>
      <w:r>
        <w:rPr>
          <w:rFonts w:hint="default" w:ascii="Times New Roman" w:hAnsi="Times New Roman" w:cs="Times New Roman"/>
          <w:w w:val="105"/>
          <w:sz w:val="24"/>
          <w:szCs w:val="24"/>
        </w:rPr>
        <w:t xml:space="preserve"> their own HR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details</w:t>
      </w:r>
      <w:r>
        <w:rPr>
          <w:rFonts w:hint="default" w:ascii="Times New Roman" w:hAnsi="Times New Roman" w:cs="Times New Roman"/>
          <w:w w:val="105"/>
          <w:sz w:val="24"/>
          <w:szCs w:val="24"/>
        </w:rPr>
        <w:t xml:space="preserve"> and c</w:t>
      </w:r>
      <w:r>
        <w:rPr>
          <w:rFonts w:hint="default" w:ascii="Times New Roman" w:hAnsi="Times New Roman" w:cs="Times New Roman"/>
          <w:w w:val="105"/>
          <w:sz w:val="24"/>
          <w:szCs w:val="24"/>
          <w:lang w:val="en-US"/>
        </w:rPr>
        <w:t>an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rapidly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operate</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kinds</w:t>
      </w:r>
      <w:r>
        <w:rPr>
          <w:rFonts w:hint="default" w:ascii="Times New Roman" w:hAnsi="Times New Roman" w:cs="Times New Roman"/>
          <w:w w:val="105"/>
          <w:sz w:val="24"/>
          <w:szCs w:val="24"/>
        </w:rPr>
        <w:t xml:space="preserve"> of s</w:t>
      </w:r>
      <w:r>
        <w:rPr>
          <w:rFonts w:hint="default" w:ascii="Times New Roman" w:hAnsi="Times New Roman" w:cs="Times New Roman"/>
          <w:w w:val="105"/>
          <w:sz w:val="24"/>
          <w:szCs w:val="24"/>
          <w:lang w:val="en-US"/>
        </w:rPr>
        <w:t>uperior</w:t>
      </w:r>
      <w:r>
        <w:rPr>
          <w:rFonts w:hint="default" w:ascii="Times New Roman" w:hAnsi="Times New Roman" w:cs="Times New Roman"/>
          <w:w w:val="105"/>
          <w:sz w:val="24"/>
          <w:szCs w:val="24"/>
        </w:rPr>
        <w:t xml:space="preserve"> manage</w:t>
      </w:r>
      <w:r>
        <w:rPr>
          <w:rFonts w:hint="default" w:ascii="Times New Roman" w:hAnsi="Times New Roman" w:cs="Times New Roman"/>
          <w:w w:val="105"/>
          <w:sz w:val="24"/>
          <w:szCs w:val="24"/>
          <w:lang w:val="en-US"/>
        </w:rPr>
        <w:t>rial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data</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which </w:t>
      </w:r>
      <w:r>
        <w:rPr>
          <w:rFonts w:hint="default" w:ascii="Times New Roman" w:hAnsi="Times New Roman" w:cs="Times New Roman"/>
          <w:w w:val="105"/>
          <w:sz w:val="24"/>
          <w:szCs w:val="24"/>
        </w:rPr>
        <w:t>w</w:t>
      </w:r>
      <w:r>
        <w:rPr>
          <w:rFonts w:hint="default" w:ascii="Times New Roman" w:hAnsi="Times New Roman" w:cs="Times New Roman"/>
          <w:w w:val="105"/>
          <w:sz w:val="24"/>
          <w:szCs w:val="24"/>
          <w:lang w:val="en-US"/>
        </w:rPr>
        <w:t>ill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needed in the past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indicates</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mechani</w:t>
      </w:r>
      <w:r>
        <w:rPr>
          <w:rFonts w:hint="default" w:ascii="Times New Roman" w:hAnsi="Times New Roman" w:cs="Times New Roman"/>
          <w:w w:val="105"/>
          <w:sz w:val="24"/>
          <w:szCs w:val="24"/>
        </w:rPr>
        <w:t>cal</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asset</w:t>
      </w:r>
      <w:r>
        <w:rPr>
          <w:rFonts w:hint="default" w:ascii="Times New Roman" w:hAnsi="Times New Roman" w:cs="Times New Roman"/>
          <w:w w:val="105"/>
          <w:sz w:val="24"/>
          <w:szCs w:val="24"/>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Computer processes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were eas</w:t>
      </w:r>
      <w:r>
        <w:rPr>
          <w:rFonts w:hint="default" w:ascii="Times New Roman" w:hAnsi="Times New Roman" w:cs="Times New Roman"/>
          <w:w w:val="105"/>
          <w:sz w:val="24"/>
          <w:szCs w:val="24"/>
          <w:lang w:val="en-US"/>
        </w:rPr>
        <w:t>ier</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gain</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manage</w:t>
      </w:r>
      <w:r>
        <w:rPr>
          <w:rFonts w:hint="default" w:ascii="Times New Roman" w:hAnsi="Times New Roman" w:cs="Times New Roman"/>
          <w:w w:val="105"/>
          <w:sz w:val="24"/>
          <w:szCs w:val="24"/>
        </w:rPr>
        <w:t xml:space="preserve">, they had a </w:t>
      </w:r>
      <w:r>
        <w:rPr>
          <w:rFonts w:hint="default" w:ascii="Times New Roman" w:hAnsi="Times New Roman" w:cs="Times New Roman"/>
          <w:w w:val="105"/>
          <w:sz w:val="24"/>
          <w:szCs w:val="24"/>
          <w:lang w:val="en-US"/>
        </w:rPr>
        <w:t>certain lowercase</w:t>
      </w:r>
      <w:r>
        <w:rPr>
          <w:rFonts w:hint="default" w:ascii="Times New Roman" w:hAnsi="Times New Roman" w:cs="Times New Roman"/>
          <w:w w:val="105"/>
          <w:sz w:val="24"/>
          <w:szCs w:val="24"/>
        </w:rPr>
        <w:t xml:space="preserve"> in </w:t>
      </w:r>
      <w:r>
        <w:rPr>
          <w:rFonts w:hint="default" w:ascii="Times New Roman" w:hAnsi="Times New Roman" w:cs="Times New Roman"/>
          <w:w w:val="105"/>
          <w:sz w:val="24"/>
          <w:szCs w:val="24"/>
          <w:lang w:val="en-US"/>
        </w:rPr>
        <w:t>which</w:t>
      </w:r>
      <w:r>
        <w:rPr>
          <w:rFonts w:hint="default" w:ascii="Times New Roman" w:hAnsi="Times New Roman" w:cs="Times New Roman"/>
          <w:w w:val="105"/>
          <w:sz w:val="24"/>
          <w:szCs w:val="24"/>
        </w:rPr>
        <w:t xml:space="preserve"> they tend to</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the gap of</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any</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pure</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w w:val="105"/>
          <w:sz w:val="24"/>
          <w:szCs w:val="24"/>
          <w:lang w:val="en-US"/>
        </w:rPr>
        <w:t>vestigation</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with</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
          <w:w w:val="105"/>
          <w:sz w:val="24"/>
          <w:szCs w:val="24"/>
        </w:rPr>
        <w:t xml:space="preserve"> </w:t>
      </w:r>
      <w:r>
        <w:rPr>
          <w:rFonts w:hint="default" w:ascii="Times New Roman" w:hAnsi="Times New Roman" w:cs="Times New Roman"/>
          <w:w w:val="105"/>
          <w:sz w:val="24"/>
          <w:szCs w:val="24"/>
        </w:rPr>
        <w:t>pay</w:t>
      </w:r>
      <w:r>
        <w:rPr>
          <w:rFonts w:hint="default" w:ascii="Times New Roman" w:hAnsi="Times New Roman" w:cs="Times New Roman"/>
          <w:w w:val="105"/>
          <w:sz w:val="24"/>
          <w:szCs w:val="24"/>
          <w:lang w:val="en-US"/>
        </w:rPr>
        <w:t>-sheet</w:t>
      </w:r>
      <w:r>
        <w:rPr>
          <w:rFonts w:hint="default" w:ascii="Times New Roman" w:hAnsi="Times New Roman" w:cs="Times New Roman"/>
          <w:spacing w:val="-2"/>
          <w:w w:val="105"/>
          <w:sz w:val="24"/>
          <w:szCs w:val="24"/>
        </w:rPr>
        <w:t xml:space="preserve"> </w:t>
      </w:r>
      <w:r>
        <w:rPr>
          <w:rFonts w:hint="default" w:ascii="Times New Roman" w:hAnsi="Times New Roman" w:cs="Times New Roman"/>
          <w:spacing w:val="-2"/>
          <w:w w:val="105"/>
          <w:sz w:val="24"/>
          <w:szCs w:val="24"/>
          <w:lang w:val="en-US"/>
        </w:rPr>
        <w:t>process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or</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apparently</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any</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other</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 xml:space="preserve">business </w:t>
      </w:r>
      <w:r>
        <w:rPr>
          <w:rFonts w:hint="default" w:ascii="Times New Roman" w:hAnsi="Times New Roman" w:cs="Times New Roman"/>
          <w:w w:val="105"/>
          <w:sz w:val="24"/>
          <w:szCs w:val="24"/>
          <w:lang w:val="en-US"/>
        </w:rPr>
        <w:t>dealings</w:t>
      </w:r>
      <w:r>
        <w:rPr>
          <w:rFonts w:hint="default" w:ascii="Times New Roman" w:hAnsi="Times New Roman" w:cs="Times New Roman"/>
          <w:w w:val="105"/>
          <w:sz w:val="24"/>
          <w:szCs w:val="24"/>
        </w:rPr>
        <w:t xml:space="preserve">. </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Moreover computer processes served crucial benefits</w:t>
      </w:r>
      <w:r>
        <w:rPr>
          <w:rFonts w:hint="default" w:ascii="Times New Roman" w:hAnsi="Times New Roman" w:cs="Times New Roman"/>
          <w:w w:val="105"/>
          <w:sz w:val="24"/>
          <w:szCs w:val="24"/>
        </w:rPr>
        <w:t>, their st</w:t>
      </w:r>
      <w:r>
        <w:rPr>
          <w:rFonts w:hint="default" w:ascii="Times New Roman" w:hAnsi="Times New Roman" w:cs="Times New Roman"/>
          <w:w w:val="105"/>
          <w:sz w:val="24"/>
          <w:szCs w:val="24"/>
          <w:lang w:val="en-US"/>
        </w:rPr>
        <w:t>raightforward behaviour contains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w:t>
      </w:r>
      <w:r>
        <w:rPr>
          <w:rFonts w:hint="default" w:ascii="Times New Roman" w:hAnsi="Times New Roman" w:cs="Times New Roman"/>
          <w:w w:val="105"/>
          <w:sz w:val="24"/>
          <w:szCs w:val="24"/>
        </w:rPr>
        <w:t xml:space="preserve"> mass of </w:t>
      </w:r>
      <w:r>
        <w:rPr>
          <w:rFonts w:hint="default" w:ascii="Times New Roman" w:hAnsi="Times New Roman" w:cs="Times New Roman"/>
          <w:w w:val="105"/>
          <w:sz w:val="24"/>
          <w:szCs w:val="24"/>
          <w:lang w:val="en-US"/>
        </w:rPr>
        <w:t>latest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difficultie</w:t>
      </w:r>
      <w:r>
        <w:rPr>
          <w:rFonts w:hint="default" w:ascii="Times New Roman" w:hAnsi="Times New Roman" w:cs="Times New Roman"/>
          <w:w w:val="105"/>
          <w:sz w:val="24"/>
          <w:szCs w:val="24"/>
        </w:rPr>
        <w:t xml:space="preserve">s in </w:t>
      </w:r>
      <w:r>
        <w:rPr>
          <w:rFonts w:hint="default" w:ascii="Times New Roman" w:hAnsi="Times New Roman" w:cs="Times New Roman"/>
          <w:w w:val="105"/>
          <w:sz w:val="24"/>
          <w:szCs w:val="24"/>
          <w:lang w:val="en-US"/>
        </w:rPr>
        <w:t>form</w:t>
      </w:r>
      <w:r>
        <w:rPr>
          <w:rFonts w:hint="default" w:ascii="Times New Roman" w:hAnsi="Times New Roman" w:cs="Times New Roman"/>
          <w:w w:val="105"/>
          <w:sz w:val="24"/>
          <w:szCs w:val="24"/>
        </w:rPr>
        <w:t xml:space="preserve">s of </w:t>
      </w:r>
      <w:r>
        <w:rPr>
          <w:rFonts w:hint="default" w:ascii="Times New Roman" w:hAnsi="Times New Roman" w:cs="Times New Roman"/>
          <w:w w:val="105"/>
          <w:sz w:val="24"/>
          <w:szCs w:val="24"/>
          <w:lang w:val="en-US"/>
        </w:rPr>
        <w:t>stay</w:t>
      </w:r>
      <w:r>
        <w:rPr>
          <w:rFonts w:hint="default" w:ascii="Times New Roman" w:hAnsi="Times New Roman" w:cs="Times New Roman"/>
          <w:w w:val="105"/>
          <w:sz w:val="24"/>
          <w:szCs w:val="24"/>
        </w:rPr>
        <w:t>ing HR</w:t>
      </w:r>
      <w:r>
        <w:rPr>
          <w:rFonts w:hint="default" w:ascii="Times New Roman" w:hAnsi="Times New Roman" w:cs="Times New Roman"/>
          <w:w w:val="105"/>
          <w:sz w:val="24"/>
          <w:szCs w:val="24"/>
          <w:lang w:val="en-US"/>
        </w:rPr>
        <w:t xml:space="preserve"> processe</w:t>
      </w:r>
      <w:r>
        <w:rPr>
          <w:rFonts w:hint="default" w:ascii="Times New Roman" w:hAnsi="Times New Roman" w:cs="Times New Roman"/>
          <w:w w:val="105"/>
          <w:sz w:val="24"/>
          <w:szCs w:val="24"/>
        </w:rPr>
        <w:t xml:space="preserve">s in </w:t>
      </w:r>
      <w:r>
        <w:rPr>
          <w:rFonts w:hint="default" w:ascii="Times New Roman" w:hAnsi="Times New Roman" w:cs="Times New Roman"/>
          <w:w w:val="105"/>
          <w:sz w:val="24"/>
          <w:szCs w:val="24"/>
          <w:lang w:val="en-US"/>
        </w:rPr>
        <w:t>level included another information</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User</w:t>
      </w:r>
      <w:r>
        <w:rPr>
          <w:rFonts w:hint="default" w:ascii="Times New Roman" w:hAnsi="Times New Roman" w:cs="Times New Roman"/>
          <w:w w:val="105"/>
          <w:sz w:val="24"/>
          <w:szCs w:val="24"/>
        </w:rPr>
        <w:t xml:space="preserve">-server </w:t>
      </w:r>
      <w:r>
        <w:rPr>
          <w:rFonts w:hint="default" w:ascii="Times New Roman" w:hAnsi="Times New Roman" w:cs="Times New Roman"/>
          <w:w w:val="105"/>
          <w:sz w:val="24"/>
          <w:szCs w:val="24"/>
          <w:lang w:val="en-US"/>
        </w:rPr>
        <w:t>construction</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 xml:space="preserve"> serv</w:t>
      </w:r>
      <w:r>
        <w:rPr>
          <w:rFonts w:hint="default" w:ascii="Times New Roman" w:hAnsi="Times New Roman" w:cs="Times New Roman"/>
          <w:w w:val="105"/>
          <w:sz w:val="24"/>
          <w:szCs w:val="24"/>
        </w:rPr>
        <w:t xml:space="preserve">ed the </w:t>
      </w:r>
      <w:r>
        <w:rPr>
          <w:rFonts w:hint="default" w:ascii="Times New Roman" w:hAnsi="Times New Roman" w:cs="Times New Roman"/>
          <w:w w:val="105"/>
          <w:sz w:val="24"/>
          <w:szCs w:val="24"/>
          <w:lang w:val="en-US"/>
        </w:rPr>
        <w:t>main</w:t>
      </w:r>
      <w:r>
        <w:rPr>
          <w:rFonts w:hint="default" w:ascii="Times New Roman" w:hAnsi="Times New Roman" w:cs="Times New Roman"/>
          <w:w w:val="105"/>
          <w:sz w:val="24"/>
          <w:szCs w:val="24"/>
        </w:rPr>
        <w:t xml:space="preserve"> to s</w:t>
      </w:r>
      <w:r>
        <w:rPr>
          <w:rFonts w:hint="default" w:ascii="Times New Roman" w:hAnsi="Times New Roman" w:cs="Times New Roman"/>
          <w:w w:val="105"/>
          <w:sz w:val="24"/>
          <w:szCs w:val="24"/>
          <w:lang w:val="en-US"/>
        </w:rPr>
        <w:t>plit</w:t>
      </w:r>
      <w:r>
        <w:rPr>
          <w:rFonts w:hint="default" w:ascii="Times New Roman" w:hAnsi="Times New Roman" w:cs="Times New Roman"/>
          <w:w w:val="105"/>
          <w:sz w:val="24"/>
          <w:szCs w:val="24"/>
        </w:rPr>
        <w:t xml:space="preserve"> th</w:t>
      </w:r>
      <w:r>
        <w:rPr>
          <w:rFonts w:hint="default" w:ascii="Times New Roman" w:hAnsi="Times New Roman" w:cs="Times New Roman"/>
          <w:w w:val="105"/>
          <w:sz w:val="24"/>
          <w:szCs w:val="24"/>
          <w:lang w:val="en-US"/>
        </w:rPr>
        <w:t>at data</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through</w:t>
      </w:r>
      <w:r>
        <w:rPr>
          <w:rFonts w:hint="default" w:ascii="Times New Roman" w:hAnsi="Times New Roman" w:cs="Times New Roman"/>
          <w:w w:val="105"/>
          <w:sz w:val="24"/>
          <w:szCs w:val="24"/>
        </w:rPr>
        <w:t xml:space="preserve"> a </w:t>
      </w:r>
      <w:r>
        <w:rPr>
          <w:rFonts w:hint="default" w:ascii="Times New Roman" w:hAnsi="Times New Roman" w:cs="Times New Roman"/>
          <w:w w:val="105"/>
          <w:sz w:val="24"/>
          <w:szCs w:val="24"/>
          <w:lang w:val="en-US"/>
        </w:rPr>
        <w:t>broa</w:t>
      </w:r>
      <w:r>
        <w:rPr>
          <w:rFonts w:hint="default" w:ascii="Times New Roman" w:hAnsi="Times New Roman" w:cs="Times New Roman"/>
          <w:w w:val="105"/>
          <w:sz w:val="24"/>
          <w:szCs w:val="24"/>
        </w:rPr>
        <w:t xml:space="preserve">der </w:t>
      </w:r>
      <w:r>
        <w:rPr>
          <w:rFonts w:hint="default" w:ascii="Times New Roman" w:hAnsi="Times New Roman" w:cs="Times New Roman"/>
          <w:w w:val="105"/>
          <w:sz w:val="24"/>
          <w:szCs w:val="24"/>
          <w:lang w:val="en-US"/>
        </w:rPr>
        <w:t>connection</w:t>
      </w:r>
      <w:r>
        <w:rPr>
          <w:rFonts w:hint="default" w:ascii="Times New Roman" w:hAnsi="Times New Roman" w:cs="Times New Roman"/>
          <w:w w:val="105"/>
          <w:sz w:val="24"/>
          <w:szCs w:val="24"/>
        </w:rPr>
        <w:t xml:space="preserve"> 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to distribute data processing, data storage and p</w:t>
      </w:r>
      <w:r>
        <w:rPr>
          <w:rFonts w:hint="default" w:ascii="Times New Roman" w:hAnsi="Times New Roman" w:cs="Times New Roman"/>
          <w:w w:val="105"/>
          <w:sz w:val="24"/>
          <w:szCs w:val="24"/>
          <w:lang w:val="en-US"/>
        </w:rPr>
        <w:t>erformance</w:t>
      </w:r>
      <w:r>
        <w:rPr>
          <w:rFonts w:hint="default" w:ascii="Times New Roman" w:hAnsi="Times New Roman" w:cs="Times New Roman"/>
          <w:w w:val="105"/>
          <w:sz w:val="24"/>
          <w:szCs w:val="24"/>
        </w:rPr>
        <w:t xml:space="preserve"> to the user</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towards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various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mechani</w:t>
      </w:r>
      <w:r>
        <w:rPr>
          <w:rFonts w:hint="default" w:ascii="Times New Roman" w:hAnsi="Times New Roman" w:cs="Times New Roman"/>
          <w:w w:val="105"/>
          <w:sz w:val="24"/>
          <w:szCs w:val="24"/>
        </w:rPr>
        <w:t xml:space="preserve">cal </w:t>
      </w:r>
      <w:r>
        <w:rPr>
          <w:rFonts w:hint="default" w:ascii="Times New Roman" w:hAnsi="Times New Roman" w:cs="Times New Roman"/>
          <w:w w:val="105"/>
          <w:sz w:val="24"/>
          <w:szCs w:val="24"/>
          <w:lang w:val="en-US"/>
        </w:rPr>
        <w:t>stage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due</w:t>
      </w:r>
      <w:r>
        <w:rPr>
          <w:rFonts w:hint="default" w:ascii="Times New Roman" w:hAnsi="Times New Roman" w:cs="Times New Roman"/>
          <w:w w:val="105"/>
          <w:sz w:val="24"/>
          <w:szCs w:val="24"/>
        </w:rPr>
        <w:t xml:space="preserve"> to the </w:t>
      </w:r>
      <w:r>
        <w:rPr>
          <w:rFonts w:hint="default" w:ascii="Times New Roman" w:hAnsi="Times New Roman" w:cs="Times New Roman"/>
          <w:w w:val="105"/>
          <w:sz w:val="24"/>
          <w:szCs w:val="24"/>
          <w:lang w:val="en-US"/>
        </w:rPr>
        <w:t>necessity</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work</w:t>
      </w:r>
      <w:r>
        <w:rPr>
          <w:rFonts w:hint="default" w:ascii="Times New Roman" w:hAnsi="Times New Roman" w:cs="Times New Roman"/>
          <w:w w:val="105"/>
          <w:sz w:val="24"/>
          <w:szCs w:val="24"/>
        </w:rPr>
        <w:t>.</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Similarly</w:t>
      </w:r>
      <w:r>
        <w:rPr>
          <w:rFonts w:hint="default" w:ascii="Times New Roman" w:hAnsi="Times New Roman" w:cs="Times New Roman"/>
          <w:w w:val="105"/>
          <w:sz w:val="24"/>
          <w:szCs w:val="24"/>
        </w:rPr>
        <w:t>,</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much modern</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database</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known utensils</w:t>
      </w:r>
      <w:r>
        <w:rPr>
          <w:rFonts w:hint="default" w:ascii="Times New Roman" w:hAnsi="Times New Roman" w:cs="Times New Roman"/>
          <w:w w:val="105"/>
          <w:sz w:val="24"/>
          <w:szCs w:val="24"/>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different</w:t>
      </w:r>
      <w:r>
        <w:rPr>
          <w:rFonts w:hint="default" w:ascii="Times New Roman" w:hAnsi="Times New Roman" w:cs="Times New Roman"/>
          <w:w w:val="105"/>
          <w:sz w:val="24"/>
          <w:szCs w:val="24"/>
        </w:rPr>
        <w:t>ly</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up to date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4</w:t>
      </w:r>
      <w:r>
        <w:rPr>
          <w:rFonts w:hint="default" w:ascii="Times New Roman" w:hAnsi="Times New Roman" w:cs="Times New Roman"/>
          <w:spacing w:val="-7"/>
          <w:w w:val="105"/>
          <w:sz w:val="24"/>
          <w:szCs w:val="24"/>
          <w:vertAlign w:val="superscript"/>
          <w:lang w:val="en-US"/>
        </w:rPr>
        <w:t>th</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generation</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languages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like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o</w:t>
      </w:r>
      <w:r>
        <w:rPr>
          <w:rFonts w:hint="default" w:ascii="Times New Roman" w:hAnsi="Times New Roman" w:cs="Times New Roman"/>
          <w:w w:val="105"/>
          <w:sz w:val="24"/>
          <w:szCs w:val="24"/>
        </w:rPr>
        <w:t>racle,</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serv</w:t>
      </w:r>
      <w:r>
        <w:rPr>
          <w:rFonts w:hint="default" w:ascii="Times New Roman" w:hAnsi="Times New Roman" w:cs="Times New Roman"/>
          <w:w w:val="105"/>
          <w:sz w:val="24"/>
          <w:szCs w:val="24"/>
        </w:rPr>
        <w:t>ed</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much distant</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elastici</w:t>
      </w:r>
      <w:r>
        <w:rPr>
          <w:rFonts w:hint="default" w:ascii="Times New Roman" w:hAnsi="Times New Roman" w:cs="Times New Roman"/>
          <w:w w:val="105"/>
          <w:sz w:val="24"/>
          <w:szCs w:val="24"/>
        </w:rPr>
        <w:t>ty</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process</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justify</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information</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way</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that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was</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inde</w:t>
      </w:r>
      <w:r>
        <w:rPr>
          <w:rFonts w:hint="default" w:ascii="Times New Roman" w:hAnsi="Times New Roman" w:cs="Times New Roman"/>
          <w:w w:val="105"/>
          <w:sz w:val="24"/>
          <w:szCs w:val="24"/>
        </w:rPr>
        <w:t>pendent on the restri</w:t>
      </w:r>
      <w:r>
        <w:rPr>
          <w:rFonts w:hint="default" w:ascii="Times New Roman" w:hAnsi="Times New Roman" w:cs="Times New Roman"/>
          <w:w w:val="105"/>
          <w:sz w:val="24"/>
          <w:szCs w:val="24"/>
          <w:lang w:val="en-US"/>
        </w:rPr>
        <w:t>ction of the level of information procedure got in core processor.</w:t>
      </w:r>
    </w:p>
    <w:p>
      <w:pPr>
        <w:pStyle w:val="7"/>
        <w:numPr>
          <w:ilvl w:val="0"/>
          <w:numId w:val="0"/>
        </w:numPr>
        <w:spacing w:before="66"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o</w:t>
      </w:r>
      <w:r>
        <w:rPr>
          <w:rFonts w:hint="default" w:ascii="Times New Roman" w:hAnsi="Times New Roman" w:cs="Times New Roman"/>
          <w:w w:val="105"/>
          <w:sz w:val="24"/>
          <w:szCs w:val="24"/>
        </w:rPr>
        <w:t>se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turn off</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selection</w:t>
      </w:r>
      <w:r>
        <w:rPr>
          <w:rFonts w:hint="default" w:ascii="Times New Roman" w:hAnsi="Times New Roman" w:cs="Times New Roman"/>
          <w:w w:val="105"/>
          <w:sz w:val="24"/>
          <w:szCs w:val="24"/>
        </w:rPr>
        <w:t>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technolog</w:t>
      </w:r>
      <w:r>
        <w:rPr>
          <w:rFonts w:hint="default" w:ascii="Times New Roman" w:hAnsi="Times New Roman" w:cs="Times New Roman"/>
          <w:w w:val="105"/>
          <w:sz w:val="24"/>
          <w:szCs w:val="24"/>
          <w:lang w:val="en-US"/>
        </w:rPr>
        <w:t>ical</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conveyance serv</w:t>
      </w:r>
      <w:r>
        <w:rPr>
          <w:rFonts w:hint="default" w:ascii="Times New Roman" w:hAnsi="Times New Roman" w:cs="Times New Roman"/>
          <w:w w:val="105"/>
          <w:sz w:val="24"/>
          <w:szCs w:val="24"/>
        </w:rPr>
        <w:t>ed</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 xml:space="preserve">person of the </w:t>
      </w:r>
      <w:r>
        <w:rPr>
          <w:rFonts w:hint="default" w:ascii="Times New Roman" w:hAnsi="Times New Roman" w:cs="Times New Roman"/>
          <w:w w:val="105"/>
          <w:sz w:val="24"/>
          <w:szCs w:val="24"/>
        </w:rPr>
        <w:t>catal</w:t>
      </w:r>
      <w:r>
        <w:rPr>
          <w:rFonts w:hint="default" w:ascii="Times New Roman" w:hAnsi="Times New Roman" w:cs="Times New Roman"/>
          <w:w w:val="105"/>
          <w:sz w:val="24"/>
          <w:szCs w:val="24"/>
          <w:lang w:val="en-US"/>
        </w:rPr>
        <w:t>ogue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organization</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indispensable</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establish</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2"/>
          <w:w w:val="105"/>
          <w:sz w:val="24"/>
          <w:szCs w:val="24"/>
        </w:rPr>
        <w:t xml:space="preserve"> </w:t>
      </w:r>
      <w:r>
        <w:rPr>
          <w:rFonts w:hint="default" w:ascii="Times New Roman" w:hAnsi="Times New Roman" w:cs="Times New Roman"/>
          <w:spacing w:val="-2"/>
          <w:w w:val="105"/>
          <w:sz w:val="24"/>
          <w:szCs w:val="24"/>
          <w:lang w:val="en-US"/>
        </w:rPr>
        <w:t>latest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generation</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certain</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program</w:t>
      </w:r>
      <w:r>
        <w:rPr>
          <w:rFonts w:hint="default" w:ascii="Times New Roman" w:hAnsi="Times New Roman" w:cs="Times New Roman"/>
          <w:w w:val="105"/>
          <w:sz w:val="24"/>
          <w:szCs w:val="24"/>
        </w:rPr>
        <w:t>s</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utensi</w:t>
      </w:r>
      <w:r>
        <w:rPr>
          <w:rFonts w:hint="default" w:ascii="Times New Roman" w:hAnsi="Times New Roman" w:cs="Times New Roman"/>
          <w:w w:val="105"/>
          <w:sz w:val="24"/>
          <w:szCs w:val="24"/>
        </w:rPr>
        <w:t xml:space="preserve">ls. </w:t>
      </w:r>
      <w:r>
        <w:rPr>
          <w:rFonts w:hint="default" w:ascii="Times New Roman" w:hAnsi="Times New Roman" w:cs="Times New Roman"/>
          <w:w w:val="105"/>
          <w:sz w:val="24"/>
          <w:szCs w:val="24"/>
          <w:lang w:val="en-US"/>
        </w:rPr>
        <w:t>Where the s</w:t>
      </w:r>
      <w:r>
        <w:rPr>
          <w:rFonts w:hint="default" w:ascii="Times New Roman" w:hAnsi="Times New Roman" w:cs="Times New Roman"/>
          <w:w w:val="105"/>
          <w:sz w:val="24"/>
          <w:szCs w:val="24"/>
        </w:rPr>
        <w:t>oftware</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seller</w:t>
      </w:r>
      <w:r>
        <w:rPr>
          <w:rFonts w:hint="default" w:ascii="Times New Roman" w:hAnsi="Times New Roman" w:cs="Times New Roman"/>
          <w:w w:val="105"/>
          <w:sz w:val="24"/>
          <w:szCs w:val="24"/>
        </w:rPr>
        <w:t>s</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quick</w:t>
      </w:r>
      <w:r>
        <w:rPr>
          <w:rFonts w:hint="default" w:ascii="Times New Roman" w:hAnsi="Times New Roman" w:cs="Times New Roman"/>
          <w:w w:val="105"/>
          <w:sz w:val="24"/>
          <w:szCs w:val="24"/>
        </w:rPr>
        <w:t>ly</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develope</w:t>
      </w:r>
      <w:r>
        <w:rPr>
          <w:rFonts w:hint="default" w:ascii="Times New Roman" w:hAnsi="Times New Roman" w:cs="Times New Roman"/>
          <w:w w:val="105"/>
          <w:sz w:val="24"/>
          <w:szCs w:val="24"/>
        </w:rPr>
        <w:t>d</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requisition</w:t>
      </w:r>
      <w:r>
        <w:rPr>
          <w:rFonts w:hint="default" w:ascii="Times New Roman" w:hAnsi="Times New Roman" w:cs="Times New Roman"/>
          <w:w w:val="105"/>
          <w:sz w:val="24"/>
          <w:szCs w:val="24"/>
        </w:rPr>
        <w:t>s</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handle</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difficultie</w:t>
      </w:r>
      <w:r>
        <w:rPr>
          <w:rFonts w:hint="default" w:ascii="Times New Roman" w:hAnsi="Times New Roman" w:cs="Times New Roman"/>
          <w:w w:val="105"/>
          <w:sz w:val="24"/>
          <w:szCs w:val="24"/>
        </w:rPr>
        <w:t>s</w:t>
      </w:r>
      <w:r>
        <w:rPr>
          <w:rFonts w:hint="default" w:ascii="Times New Roman" w:hAnsi="Times New Roman" w:cs="Times New Roman"/>
          <w:spacing w:val="-19"/>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 xml:space="preserve">HR </w:t>
      </w:r>
      <w:r>
        <w:rPr>
          <w:rFonts w:hint="default" w:ascii="Times New Roman" w:hAnsi="Times New Roman" w:cs="Times New Roman"/>
          <w:w w:val="105"/>
          <w:sz w:val="24"/>
          <w:szCs w:val="24"/>
          <w:lang w:val="en-US"/>
        </w:rPr>
        <w:t>system</w:t>
      </w:r>
      <w:r>
        <w:rPr>
          <w:rFonts w:hint="default" w:ascii="Times New Roman" w:hAnsi="Times New Roman" w:cs="Times New Roman"/>
          <w:w w:val="105"/>
          <w:sz w:val="24"/>
          <w:szCs w:val="24"/>
        </w:rPr>
        <w:t>s</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like ancient</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alignment storing</w:t>
      </w:r>
      <w:r>
        <w:rPr>
          <w:rFonts w:hint="default" w:ascii="Times New Roman" w:hAnsi="Times New Roman" w:cs="Times New Roman"/>
          <w:w w:val="105"/>
          <w:sz w:val="24"/>
          <w:szCs w:val="24"/>
        </w:rPr>
        <w:t>,</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 xml:space="preserve">labor as well as </w:t>
      </w:r>
      <w:r>
        <w:rPr>
          <w:rFonts w:hint="default" w:ascii="Times New Roman" w:hAnsi="Times New Roman" w:cs="Times New Roman"/>
          <w:w w:val="105"/>
          <w:sz w:val="24"/>
          <w:szCs w:val="24"/>
        </w:rPr>
        <w:t>time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stor</w:t>
      </w:r>
      <w:r>
        <w:rPr>
          <w:rFonts w:hint="default" w:ascii="Times New Roman" w:hAnsi="Times New Roman" w:cs="Times New Roman"/>
          <w:w w:val="105"/>
          <w:sz w:val="24"/>
          <w:szCs w:val="24"/>
        </w:rPr>
        <w:t>ing,</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industri</w:t>
      </w:r>
      <w:r>
        <w:rPr>
          <w:rFonts w:hint="default" w:ascii="Times New Roman" w:hAnsi="Times New Roman" w:cs="Times New Roman"/>
          <w:w w:val="105"/>
          <w:sz w:val="24"/>
          <w:szCs w:val="24"/>
        </w:rPr>
        <w:t>al</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manag</w:t>
      </w:r>
      <w:r>
        <w:rPr>
          <w:rFonts w:hint="default" w:ascii="Times New Roman" w:hAnsi="Times New Roman" w:cs="Times New Roman"/>
          <w:w w:val="105"/>
          <w:sz w:val="24"/>
          <w:szCs w:val="24"/>
          <w:lang w:val="en-US"/>
        </w:rPr>
        <w:t>erial tasks</w:t>
      </w:r>
      <w:r>
        <w:rPr>
          <w:rFonts w:hint="default" w:ascii="Times New Roman" w:hAnsi="Times New Roman" w:cs="Times New Roman"/>
          <w:w w:val="105"/>
          <w:sz w:val="24"/>
          <w:szCs w:val="24"/>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resentation</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operation</w:t>
      </w:r>
      <w:r>
        <w:rPr>
          <w:rFonts w:hint="default" w:ascii="Times New Roman" w:hAnsi="Times New Roman" w:cs="Times New Roman"/>
          <w:w w:val="105"/>
          <w:sz w:val="24"/>
          <w:szCs w:val="24"/>
        </w:rPr>
        <w: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selection</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command</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n entire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presenter</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an</w:t>
      </w:r>
      <w:r>
        <w:rPr>
          <w:rFonts w:hint="default" w:ascii="Times New Roman" w:hAnsi="Times New Roman" w:cs="Times New Roman"/>
          <w:w w:val="105"/>
          <w:sz w:val="24"/>
          <w:szCs w:val="24"/>
        </w:rPr>
        <w:t xml:space="preserve">other </w:t>
      </w:r>
      <w:r>
        <w:rPr>
          <w:rFonts w:hint="default" w:ascii="Times New Roman" w:hAnsi="Times New Roman" w:cs="Times New Roman"/>
          <w:w w:val="105"/>
          <w:sz w:val="24"/>
          <w:szCs w:val="24"/>
          <w:lang w:val="en-US"/>
        </w:rPr>
        <w:t>activity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location</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Having the establish</w:t>
      </w:r>
      <w:r>
        <w:rPr>
          <w:rFonts w:hint="default" w:ascii="Times New Roman" w:hAnsi="Times New Roman" w:cs="Times New Roman"/>
          <w:w w:val="105"/>
          <w:sz w:val="24"/>
          <w:szCs w:val="24"/>
        </w:rPr>
        <w:t xml:space="preserve">ment of </w:t>
      </w:r>
      <w:r>
        <w:rPr>
          <w:rFonts w:hint="default" w:ascii="Times New Roman" w:hAnsi="Times New Roman" w:cs="Times New Roman"/>
          <w:w w:val="105"/>
          <w:sz w:val="24"/>
          <w:szCs w:val="24"/>
          <w:lang w:val="en-US"/>
        </w:rPr>
        <w:t>latest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w:t>
      </w:r>
      <w:r>
        <w:rPr>
          <w:rFonts w:hint="default" w:ascii="Times New Roman" w:hAnsi="Times New Roman" w:cs="Times New Roman"/>
          <w:w w:val="105"/>
          <w:sz w:val="24"/>
          <w:szCs w:val="24"/>
        </w:rPr>
        <w:t xml:space="preserve">ctions, business </w:t>
      </w:r>
      <w:r>
        <w:rPr>
          <w:rFonts w:hint="default" w:ascii="Times New Roman" w:hAnsi="Times New Roman" w:cs="Times New Roman"/>
          <w:w w:val="105"/>
          <w:sz w:val="24"/>
          <w:szCs w:val="24"/>
          <w:lang w:val="en-US"/>
        </w:rPr>
        <w:t>began</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understand</w:t>
      </w:r>
      <w:r>
        <w:rPr>
          <w:rFonts w:hint="default" w:ascii="Times New Roman" w:hAnsi="Times New Roman" w:cs="Times New Roman"/>
          <w:w w:val="105"/>
          <w:sz w:val="24"/>
          <w:szCs w:val="24"/>
        </w:rPr>
        <w:t xml:space="preserve"> the p</w:t>
      </w:r>
      <w:r>
        <w:rPr>
          <w:rFonts w:hint="default" w:ascii="Times New Roman" w:hAnsi="Times New Roman" w:cs="Times New Roman"/>
          <w:w w:val="105"/>
          <w:sz w:val="24"/>
          <w:szCs w:val="24"/>
          <w:lang w:val="en-US"/>
        </w:rPr>
        <w:t>robabili</w:t>
      </w:r>
      <w:r>
        <w:rPr>
          <w:rFonts w:hint="default" w:ascii="Times New Roman" w:hAnsi="Times New Roman" w:cs="Times New Roman"/>
          <w:w w:val="105"/>
          <w:sz w:val="24"/>
          <w:szCs w:val="24"/>
        </w:rPr>
        <w:t>t</w:t>
      </w:r>
      <w:r>
        <w:rPr>
          <w:rFonts w:hint="default" w:ascii="Times New Roman" w:hAnsi="Times New Roman" w:cs="Times New Roman"/>
          <w:w w:val="105"/>
          <w:sz w:val="24"/>
          <w:szCs w:val="24"/>
          <w:lang w:val="en-US"/>
        </w:rPr>
        <w:t>y</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rapid</w:t>
      </w:r>
      <w:r>
        <w:rPr>
          <w:rFonts w:hint="default" w:ascii="Times New Roman" w:hAnsi="Times New Roman" w:cs="Times New Roman"/>
          <w:w w:val="105"/>
          <w:sz w:val="24"/>
          <w:szCs w:val="24"/>
        </w:rPr>
        <w:t xml:space="preserve">ly </w:t>
      </w:r>
      <w:r>
        <w:rPr>
          <w:rFonts w:hint="default" w:ascii="Times New Roman" w:hAnsi="Times New Roman" w:cs="Times New Roman"/>
          <w:w w:val="105"/>
          <w:sz w:val="24"/>
          <w:szCs w:val="24"/>
          <w:lang w:val="en-US"/>
        </w:rPr>
        <w:t>need</w:t>
      </w:r>
      <w:r>
        <w:rPr>
          <w:rFonts w:hint="default" w:ascii="Times New Roman" w:hAnsi="Times New Roman" w:cs="Times New Roman"/>
          <w:w w:val="105"/>
          <w:sz w:val="24"/>
          <w:szCs w:val="24"/>
        </w:rPr>
        <w:t xml:space="preserve">ed to </w:t>
      </w:r>
      <w:r>
        <w:rPr>
          <w:rFonts w:hint="default" w:ascii="Times New Roman" w:hAnsi="Times New Roman" w:cs="Times New Roman"/>
          <w:w w:val="105"/>
          <w:sz w:val="24"/>
          <w:szCs w:val="24"/>
          <w:lang w:val="en-US"/>
        </w:rPr>
        <w:t>customize</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latest proces</w:t>
      </w:r>
      <w:r>
        <w:rPr>
          <w:rFonts w:hint="default" w:ascii="Times New Roman" w:hAnsi="Times New Roman" w:cs="Times New Roman"/>
          <w:w w:val="105"/>
          <w:sz w:val="24"/>
          <w:szCs w:val="24"/>
        </w:rPr>
        <w:t xml:space="preserve">s to </w:t>
      </w:r>
      <w:r>
        <w:rPr>
          <w:rFonts w:hint="default" w:ascii="Times New Roman" w:hAnsi="Times New Roman" w:cs="Times New Roman"/>
          <w:w w:val="105"/>
          <w:sz w:val="24"/>
          <w:szCs w:val="24"/>
          <w:lang w:val="en-US"/>
        </w:rPr>
        <w:t>match with the rare or advanced or skilled needed for the field in the company,</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main things</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stress less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business</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no problematic form</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was</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made</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Contemporary methodology</w:t>
      </w:r>
      <w:r>
        <w:rPr>
          <w:rFonts w:hint="default" w:ascii="Times New Roman" w:hAnsi="Times New Roman" w:cs="Times New Roman"/>
          <w:w w:val="105"/>
          <w:sz w:val="24"/>
          <w:szCs w:val="24"/>
        </w:rPr>
        <w:t xml:space="preserve"> were </w:t>
      </w:r>
      <w:r>
        <w:rPr>
          <w:rFonts w:hint="default" w:ascii="Times New Roman" w:hAnsi="Times New Roman" w:cs="Times New Roman"/>
          <w:w w:val="105"/>
          <w:sz w:val="24"/>
          <w:szCs w:val="24"/>
          <w:lang w:val="en-US"/>
        </w:rPr>
        <w:t>usual</w:t>
      </w:r>
      <w:r>
        <w:rPr>
          <w:rFonts w:hint="default" w:ascii="Times New Roman" w:hAnsi="Times New Roman" w:cs="Times New Roman"/>
          <w:w w:val="105"/>
          <w:sz w:val="24"/>
          <w:szCs w:val="24"/>
        </w:rPr>
        <w:t>ly d</w:t>
      </w:r>
      <w:r>
        <w:rPr>
          <w:rFonts w:hint="default" w:ascii="Times New Roman" w:hAnsi="Times New Roman" w:cs="Times New Roman"/>
          <w:w w:val="105"/>
          <w:sz w:val="24"/>
          <w:szCs w:val="24"/>
          <w:lang w:val="en-US"/>
        </w:rPr>
        <w:t>ispatch</w:t>
      </w:r>
      <w:r>
        <w:rPr>
          <w:rFonts w:hint="default" w:ascii="Times New Roman" w:hAnsi="Times New Roman" w:cs="Times New Roman"/>
          <w:w w:val="105"/>
          <w:sz w:val="24"/>
          <w:szCs w:val="24"/>
        </w:rPr>
        <w:t xml:space="preserve">ed with a </w:t>
      </w:r>
      <w:r>
        <w:rPr>
          <w:rFonts w:hint="default" w:ascii="Times New Roman" w:hAnsi="Times New Roman" w:cs="Times New Roman"/>
          <w:w w:val="105"/>
          <w:sz w:val="24"/>
          <w:szCs w:val="24"/>
          <w:lang w:val="en-US"/>
        </w:rPr>
        <w:t>bunch</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positioning utensils which will give the opportunity to create simple which may not so simple turns over and over to the central to see their area’s essential needs</w:t>
      </w:r>
      <w:r>
        <w:rPr>
          <w:rFonts w:hint="default" w:ascii="Times New Roman" w:hAnsi="Times New Roman" w:cs="Times New Roman"/>
          <w:w w:val="105"/>
          <w:sz w:val="24"/>
          <w:szCs w:val="24"/>
        </w:rPr>
        <w:t>. Th</w:t>
      </w:r>
      <w:r>
        <w:rPr>
          <w:rFonts w:hint="default" w:ascii="Times New Roman" w:hAnsi="Times New Roman" w:cs="Times New Roman"/>
          <w:w w:val="105"/>
          <w:sz w:val="24"/>
          <w:szCs w:val="24"/>
          <w:lang w:val="en-US"/>
        </w:rPr>
        <w:t>at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make around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want</w:t>
      </w:r>
      <w:r>
        <w:rPr>
          <w:rFonts w:hint="default" w:ascii="Times New Roman" w:hAnsi="Times New Roman" w:cs="Times New Roman"/>
          <w:w w:val="105"/>
          <w:sz w:val="24"/>
          <w:szCs w:val="24"/>
        </w:rPr>
        <w:t>ed a s</w:t>
      </w:r>
      <w:r>
        <w:rPr>
          <w:rFonts w:hint="default" w:ascii="Times New Roman" w:hAnsi="Times New Roman" w:cs="Times New Roman"/>
          <w:w w:val="105"/>
          <w:sz w:val="24"/>
          <w:szCs w:val="24"/>
          <w:lang w:val="en-US"/>
        </w:rPr>
        <w:t>killful person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pack</w:t>
      </w:r>
      <w:r>
        <w:rPr>
          <w:rFonts w:hint="default" w:ascii="Times New Roman" w:hAnsi="Times New Roman" w:cs="Times New Roman"/>
          <w:w w:val="105"/>
          <w:sz w:val="24"/>
          <w:szCs w:val="24"/>
        </w:rPr>
        <w:t xml:space="preserve"> of </w:t>
      </w:r>
      <w:r>
        <w:rPr>
          <w:rFonts w:hint="default" w:ascii="Times New Roman" w:hAnsi="Times New Roman" w:cs="Times New Roman"/>
          <w:w w:val="105"/>
          <w:sz w:val="24"/>
          <w:szCs w:val="24"/>
          <w:lang w:val="en-US"/>
        </w:rPr>
        <w:t>working techniques</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handle the insertion</w:t>
      </w:r>
      <w:r>
        <w:rPr>
          <w:rFonts w:hint="default" w:ascii="Times New Roman" w:hAnsi="Times New Roman" w:cs="Times New Roman"/>
          <w:w w:val="105"/>
          <w:sz w:val="24"/>
          <w:szCs w:val="24"/>
        </w:rPr>
        <w:t xml:space="preserve"> of the </w:t>
      </w:r>
      <w:r>
        <w:rPr>
          <w:rFonts w:hint="default" w:ascii="Times New Roman" w:hAnsi="Times New Roman" w:cs="Times New Roman"/>
          <w:w w:val="105"/>
          <w:sz w:val="24"/>
          <w:szCs w:val="24"/>
          <w:lang w:val="en-US"/>
        </w:rPr>
        <w:t>current procedure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Seller </w:t>
      </w:r>
      <w:r>
        <w:rPr>
          <w:rFonts w:hint="default" w:ascii="Times New Roman" w:hAnsi="Times New Roman" w:cs="Times New Roman"/>
          <w:w w:val="105"/>
          <w:sz w:val="24"/>
          <w:szCs w:val="24"/>
        </w:rPr>
        <w:t>m</w:t>
      </w:r>
      <w:r>
        <w:rPr>
          <w:rFonts w:hint="default" w:ascii="Times New Roman" w:hAnsi="Times New Roman" w:cs="Times New Roman"/>
          <w:w w:val="105"/>
          <w:sz w:val="24"/>
          <w:szCs w:val="24"/>
          <w:lang w:val="en-US"/>
        </w:rPr>
        <w:t>erchandising texts pivot on how the technological outcomes will serve the way for a new step in the form HR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was operated in the company</w:t>
      </w:r>
      <w:r>
        <w:rPr>
          <w:rFonts w:hint="default" w:ascii="Times New Roman" w:hAnsi="Times New Roman" w:cs="Times New Roman"/>
          <w:w w:val="105"/>
          <w:sz w:val="24"/>
          <w:szCs w:val="24"/>
        </w:rPr>
        <w:t>, and a rac</w:t>
      </w:r>
      <w:r>
        <w:rPr>
          <w:rFonts w:hint="default" w:ascii="Times New Roman" w:hAnsi="Times New Roman" w:cs="Times New Roman"/>
          <w:w w:val="105"/>
          <w:sz w:val="24"/>
          <w:szCs w:val="24"/>
          <w:lang w:val="en-US"/>
        </w:rPr>
        <w:t>ism</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started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withi</w:t>
      </w:r>
      <w:r>
        <w:rPr>
          <w:rFonts w:hint="default" w:ascii="Times New Roman" w:hAnsi="Times New Roman" w:cs="Times New Roman"/>
          <w:w w:val="105"/>
          <w:sz w:val="24"/>
          <w:szCs w:val="24"/>
        </w:rPr>
        <w:t>n the ma</w:t>
      </w:r>
      <w:r>
        <w:rPr>
          <w:rFonts w:hint="default" w:ascii="Times New Roman" w:hAnsi="Times New Roman" w:cs="Times New Roman"/>
          <w:w w:val="105"/>
          <w:sz w:val="24"/>
          <w:szCs w:val="24"/>
          <w:lang w:val="en-US"/>
        </w:rPr>
        <w:t>jor buyer to establish the activity which will separate their procedure from their opposite partners</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Moreo</w:t>
      </w:r>
      <w:r>
        <w:rPr>
          <w:rFonts w:hint="default" w:ascii="Times New Roman" w:hAnsi="Times New Roman" w:cs="Times New Roman"/>
          <w:w w:val="105"/>
          <w:sz w:val="24"/>
          <w:szCs w:val="24"/>
        </w:rPr>
        <w:t xml:space="preserve">ver, </w:t>
      </w:r>
      <w:r>
        <w:rPr>
          <w:rFonts w:hint="default" w:ascii="Times New Roman" w:hAnsi="Times New Roman" w:cs="Times New Roman"/>
          <w:w w:val="105"/>
          <w:sz w:val="24"/>
          <w:szCs w:val="24"/>
          <w:lang w:val="en-US"/>
        </w:rPr>
        <w:t>knocking the latest process and construction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procedure given </w:t>
      </w:r>
      <w:r>
        <w:rPr>
          <w:rFonts w:hint="default" w:ascii="Times New Roman" w:hAnsi="Times New Roman" w:cs="Times New Roman"/>
          <w:w w:val="105"/>
          <w:sz w:val="24"/>
          <w:szCs w:val="24"/>
        </w:rPr>
        <w:t xml:space="preserve">considerable </w:t>
      </w:r>
      <w:r>
        <w:rPr>
          <w:rFonts w:hint="default" w:ascii="Times New Roman" w:hAnsi="Times New Roman" w:cs="Times New Roman"/>
          <w:w w:val="105"/>
          <w:sz w:val="24"/>
          <w:szCs w:val="24"/>
          <w:lang w:val="en-US"/>
        </w:rPr>
        <w:t>benefit</w:t>
      </w:r>
      <w:r>
        <w:rPr>
          <w:rFonts w:hint="default" w:ascii="Times New Roman" w:hAnsi="Times New Roman" w:cs="Times New Roman"/>
          <w:w w:val="105"/>
          <w:sz w:val="24"/>
          <w:szCs w:val="24"/>
        </w:rPr>
        <w:t>s they also</w:t>
      </w:r>
      <w:r>
        <w:rPr>
          <w:rFonts w:hint="default" w:ascii="Times New Roman" w:hAnsi="Times New Roman" w:cs="Times New Roman"/>
          <w:w w:val="105"/>
          <w:sz w:val="24"/>
          <w:szCs w:val="24"/>
          <w:lang w:val="en-US"/>
        </w:rPr>
        <w:t xml:space="preserve"> unblock</w:t>
      </w:r>
      <w:r>
        <w:rPr>
          <w:rFonts w:hint="default" w:ascii="Times New Roman" w:hAnsi="Times New Roman" w:cs="Times New Roman"/>
          <w:w w:val="105"/>
          <w:sz w:val="24"/>
          <w:szCs w:val="24"/>
        </w:rPr>
        <w:t xml:space="preserve"> a </w:t>
      </w:r>
      <w:r>
        <w:rPr>
          <w:rFonts w:hint="default" w:ascii="Times New Roman" w:hAnsi="Times New Roman" w:cs="Times New Roman"/>
          <w:w w:val="105"/>
          <w:sz w:val="24"/>
          <w:szCs w:val="24"/>
          <w:lang w:val="en-US"/>
        </w:rPr>
        <w:t xml:space="preserve">huge amount of difficulty turning </w:t>
      </w:r>
      <w:r>
        <w:rPr>
          <w:rFonts w:hint="default" w:ascii="Times New Roman" w:hAnsi="Times New Roman" w:cs="Times New Roman"/>
          <w:w w:val="105"/>
          <w:sz w:val="24"/>
          <w:szCs w:val="24"/>
        </w:rPr>
        <w:t xml:space="preserve">HR </w:t>
      </w:r>
      <w:r>
        <w:rPr>
          <w:rFonts w:hint="default" w:ascii="Times New Roman" w:hAnsi="Times New Roman" w:cs="Times New Roman"/>
          <w:w w:val="105"/>
          <w:sz w:val="24"/>
          <w:szCs w:val="24"/>
          <w:lang w:val="en-US"/>
        </w:rPr>
        <w:t>problem solving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which gave a total latest bunch of issues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As the operations in the outsider field for HR was attaching so quickly</w:t>
      </w:r>
      <w:r>
        <w:rPr>
          <w:rFonts w:hint="default" w:ascii="Times New Roman" w:hAnsi="Times New Roman" w:cs="Times New Roman"/>
          <w:w w:val="105"/>
          <w:sz w:val="24"/>
          <w:szCs w:val="24"/>
        </w:rPr>
        <w:t>,</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more forcing end materials or stuffs were quickly buried by the improvements from the competitor sellers</w:t>
      </w:r>
      <w:r>
        <w:rPr>
          <w:rFonts w:hint="default" w:ascii="Times New Roman" w:hAnsi="Times New Roman" w:cs="Times New Roman"/>
          <w:w w:val="105"/>
          <w:sz w:val="24"/>
          <w:szCs w:val="24"/>
        </w:rPr>
        <w:t>.</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As the company desired to purchase an HR problem solver which frequently defines the description as well as lengthy estimation system to justify which process is better meet their wants</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More profoundly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more of the latest process were IT stage certain like conducting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just</w:t>
      </w:r>
      <w:r>
        <w:rPr>
          <w:rFonts w:hint="default" w:ascii="Times New Roman" w:hAnsi="Times New Roman" w:cs="Times New Roman"/>
          <w:w w:val="105"/>
          <w:sz w:val="24"/>
          <w:szCs w:val="24"/>
        </w:rPr>
        <w:t xml:space="preserve"> on </w:t>
      </w:r>
      <w:r>
        <w:rPr>
          <w:rFonts w:hint="default" w:ascii="Times New Roman" w:hAnsi="Times New Roman" w:cs="Times New Roman"/>
          <w:w w:val="105"/>
          <w:sz w:val="24"/>
          <w:szCs w:val="24"/>
          <w:lang w:val="en-US"/>
        </w:rPr>
        <w:t xml:space="preserve">HP, </w:t>
      </w:r>
      <w:r>
        <w:rPr>
          <w:rFonts w:hint="default" w:ascii="Times New Roman" w:hAnsi="Times New Roman" w:cs="Times New Roman"/>
          <w:w w:val="105"/>
          <w:sz w:val="24"/>
          <w:szCs w:val="24"/>
        </w:rPr>
        <w:t xml:space="preserve">IBM or Dec </w:t>
      </w:r>
      <w:r>
        <w:rPr>
          <w:rFonts w:hint="default" w:ascii="Times New Roman" w:hAnsi="Times New Roman" w:cs="Times New Roman"/>
          <w:w w:val="105"/>
          <w:sz w:val="24"/>
          <w:szCs w:val="24"/>
          <w:lang w:val="en-US"/>
        </w:rPr>
        <w:t>H</w:t>
      </w:r>
      <w:r>
        <w:rPr>
          <w:rFonts w:hint="default" w:ascii="Times New Roman" w:hAnsi="Times New Roman" w:cs="Times New Roman"/>
          <w:w w:val="105"/>
          <w:sz w:val="24"/>
          <w:szCs w:val="24"/>
        </w:rPr>
        <w:t>ardware</w:t>
      </w:r>
      <w:r>
        <w:rPr>
          <w:rFonts w:hint="default" w:ascii="Times New Roman" w:hAnsi="Times New Roman" w:cs="Times New Roman"/>
          <w:w w:val="105"/>
          <w:sz w:val="24"/>
          <w:szCs w:val="24"/>
          <w:lang w:val="en-US"/>
        </w:rPr>
        <w:t xml:space="preserve"> where the meaning of that is estimation system frequently hyped up to an argument within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HR</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IT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detailed mechani</w:t>
      </w:r>
      <w:r>
        <w:rPr>
          <w:rFonts w:hint="default" w:ascii="Times New Roman" w:hAnsi="Times New Roman" w:cs="Times New Roman"/>
          <w:w w:val="105"/>
          <w:sz w:val="24"/>
          <w:szCs w:val="24"/>
        </w:rPr>
        <w:t xml:space="preserve">cal </w:t>
      </w:r>
      <w:r>
        <w:rPr>
          <w:rFonts w:hint="default" w:ascii="Times New Roman" w:hAnsi="Times New Roman" w:cs="Times New Roman"/>
          <w:w w:val="105"/>
          <w:sz w:val="24"/>
          <w:szCs w:val="24"/>
          <w:lang w:val="en-US"/>
        </w:rPr>
        <w:t>stage vs. Active wants</w:t>
      </w:r>
      <w:r>
        <w:rPr>
          <w:rFonts w:hint="default" w:ascii="Times New Roman" w:hAnsi="Times New Roman" w:cs="Times New Roman"/>
          <w:w w:val="105"/>
          <w:sz w:val="24"/>
          <w:szCs w:val="24"/>
        </w:rPr>
        <w:t>.</w:t>
      </w:r>
    </w:p>
    <w:p>
      <w:pPr>
        <w:pStyle w:val="7"/>
        <w:numPr>
          <w:ilvl w:val="0"/>
          <w:numId w:val="0"/>
        </w:numPr>
        <w:spacing w:before="113"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The ability to</w:t>
      </w:r>
      <w:r>
        <w:rPr>
          <w:rFonts w:hint="default" w:ascii="Times New Roman" w:hAnsi="Times New Roman" w:cs="Times New Roman"/>
          <w:spacing w:val="-29"/>
          <w:w w:val="105"/>
          <w:sz w:val="24"/>
          <w:szCs w:val="24"/>
        </w:rPr>
        <w:t xml:space="preserve"> </w:t>
      </w:r>
      <w:r>
        <w:rPr>
          <w:rFonts w:hint="default" w:ascii="Times New Roman" w:hAnsi="Times New Roman" w:cs="Times New Roman"/>
          <w:w w:val="105"/>
          <w:sz w:val="24"/>
          <w:szCs w:val="24"/>
        </w:rPr>
        <w:t xml:space="preserve">adapt systems was frequently </w:t>
      </w:r>
      <w:r>
        <w:rPr>
          <w:rFonts w:hint="default" w:ascii="Times New Roman" w:hAnsi="Times New Roman" w:cs="Times New Roman"/>
          <w:w w:val="105"/>
          <w:sz w:val="24"/>
          <w:szCs w:val="24"/>
          <w:lang w:val="en-US"/>
        </w:rPr>
        <w:t>elucida</w:t>
      </w:r>
      <w:r>
        <w:rPr>
          <w:rFonts w:hint="default" w:ascii="Times New Roman" w:hAnsi="Times New Roman" w:cs="Times New Roman"/>
          <w:w w:val="105"/>
          <w:sz w:val="24"/>
          <w:szCs w:val="24"/>
        </w:rPr>
        <w:t xml:space="preserve">ted as </w:t>
      </w:r>
      <w:r>
        <w:rPr>
          <w:rFonts w:hint="default" w:ascii="Times New Roman" w:hAnsi="Times New Roman" w:cs="Times New Roman"/>
          <w:w w:val="105"/>
          <w:sz w:val="24"/>
          <w:szCs w:val="24"/>
          <w:lang w:val="en-US"/>
        </w:rPr>
        <w:t>people can customize</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process</w:t>
      </w:r>
      <w:r>
        <w:rPr>
          <w:rFonts w:hint="default" w:ascii="Times New Roman" w:hAnsi="Times New Roman" w:cs="Times New Roman"/>
          <w:w w:val="105"/>
          <w:sz w:val="24"/>
          <w:szCs w:val="24"/>
        </w:rPr>
        <w:t xml:space="preserve"> to do what </w:t>
      </w:r>
      <w:r>
        <w:rPr>
          <w:rFonts w:hint="default" w:ascii="Times New Roman" w:hAnsi="Times New Roman" w:cs="Times New Roman"/>
          <w:w w:val="105"/>
          <w:sz w:val="24"/>
          <w:szCs w:val="24"/>
          <w:lang w:val="en-US"/>
        </w:rPr>
        <w:t>they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need to do that around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process conveyance indicate an alignment of difficult and expensive which just victorious in conveyancing a process which had what the ancient process have done.</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Without having of such reports frequently was any better knowledge of what kind of chances the latest process performed for honing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staying performance or how implant system intrinsic in the process served a basis for knowing and establishing the better exercise procedure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Similarly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some end user of businesses were concerned which customize an IT procedure was frequently a long and expensive hypothesis than switching the system to match with the procedure.</w:t>
      </w:r>
    </w:p>
    <w:p>
      <w:pPr>
        <w:pStyle w:val="7"/>
        <w:numPr>
          <w:ilvl w:val="0"/>
          <w:numId w:val="0"/>
        </w:numPr>
        <w:spacing w:before="113" w:line="360" w:lineRule="auto"/>
        <w:ind w:left="200" w:leftChars="100" w:right="146" w:rightChars="73" w:firstLine="504" w:firstLineChars="200"/>
        <w:jc w:val="both"/>
        <w:rPr>
          <w:rFonts w:hint="default" w:ascii="Times New Roman" w:hAnsi="Times New Roman" w:cs="Times New Roman"/>
          <w:w w:val="105"/>
          <w:sz w:val="24"/>
          <w:szCs w:val="24"/>
        </w:rPr>
      </w:pP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In the view of IT sector</w:t>
      </w:r>
      <w:r>
        <w:rPr>
          <w:rFonts w:hint="default" w:ascii="Times New Roman" w:hAnsi="Times New Roman" w:cs="Times New Roman"/>
          <w:w w:val="105"/>
          <w:sz w:val="24"/>
          <w:szCs w:val="24"/>
        </w:rPr>
        <w: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current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technolog</w:t>
      </w:r>
      <w:r>
        <w:rPr>
          <w:rFonts w:hint="default" w:ascii="Times New Roman" w:hAnsi="Times New Roman" w:cs="Times New Roman"/>
          <w:w w:val="105"/>
          <w:sz w:val="24"/>
          <w:szCs w:val="24"/>
          <w:lang w:val="en-US"/>
        </w:rPr>
        <w:t>ical purposes were frequently procrastinate or swear and small on conveyance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Computer processes are escalated where the end user found the benefit of an individual estimating energy.</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Moreo</w:t>
      </w:r>
      <w:r>
        <w:rPr>
          <w:rFonts w:hint="default" w:ascii="Times New Roman" w:hAnsi="Times New Roman" w:cs="Times New Roman"/>
          <w:w w:val="105"/>
          <w:sz w:val="24"/>
          <w:szCs w:val="24"/>
        </w:rPr>
        <w:t>ver,</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into the climate of online before the task</w:t>
      </w:r>
      <w:r>
        <w:rPr>
          <w:rFonts w:hint="default" w:ascii="Times New Roman" w:hAnsi="Times New Roman" w:cs="Times New Roman"/>
          <w:w w:val="105"/>
          <w:sz w:val="24"/>
          <w:szCs w:val="24"/>
        </w:rPr>
        <w:t>,</w:t>
      </w:r>
      <w:r>
        <w:rPr>
          <w:rFonts w:hint="default" w:ascii="Times New Roman" w:hAnsi="Times New Roman" w:cs="Times New Roman"/>
          <w:w w:val="105"/>
          <w:sz w:val="24"/>
          <w:szCs w:val="24"/>
          <w:lang w:val="en-US"/>
        </w:rPr>
        <w:t xml:space="preserve"> computers were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horrendously not rich at splitting information and the process the combination turned into  a main problem</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As in the climate</w:t>
      </w:r>
      <w:r>
        <w:rPr>
          <w:rFonts w:hint="default" w:ascii="Times New Roman" w:hAnsi="Times New Roman" w:cs="Times New Roman"/>
          <w:w w:val="105"/>
          <w:sz w:val="24"/>
          <w:szCs w:val="24"/>
        </w:rPr>
        <w:t>, the manage</w:t>
      </w:r>
      <w:r>
        <w:rPr>
          <w:rFonts w:hint="default" w:ascii="Times New Roman" w:hAnsi="Times New Roman" w:cs="Times New Roman"/>
          <w:w w:val="105"/>
          <w:sz w:val="24"/>
          <w:szCs w:val="24"/>
          <w:lang w:val="en-US"/>
        </w:rPr>
        <w:t>rial user</w:t>
      </w:r>
      <w:r>
        <w:rPr>
          <w:rFonts w:hint="default" w:ascii="Times New Roman" w:hAnsi="Times New Roman" w:cs="Times New Roman"/>
          <w:w w:val="105"/>
          <w:sz w:val="24"/>
          <w:szCs w:val="24"/>
        </w:rPr>
        <w:t>-server</w:t>
      </w:r>
      <w:r>
        <w:rPr>
          <w:rFonts w:hint="default" w:ascii="Times New Roman" w:hAnsi="Times New Roman" w:cs="Times New Roman"/>
          <w:w w:val="105"/>
          <w:sz w:val="24"/>
          <w:szCs w:val="24"/>
          <w:lang w:val="en-US"/>
        </w:rPr>
        <w:t xml:space="preserve"> problem solving was often more difficult and exclusive utensils around as well as process which needed a huge range of talents and experiences to contrivance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The sectors of </w:t>
      </w:r>
      <w:r>
        <w:rPr>
          <w:rFonts w:hint="default" w:ascii="Times New Roman" w:hAnsi="Times New Roman" w:cs="Times New Roman"/>
          <w:w w:val="105"/>
          <w:sz w:val="24"/>
          <w:szCs w:val="24"/>
        </w:rPr>
        <w:t xml:space="preserve">IT </w:t>
      </w:r>
      <w:r>
        <w:rPr>
          <w:rFonts w:hint="default" w:ascii="Times New Roman" w:hAnsi="Times New Roman" w:cs="Times New Roman"/>
          <w:w w:val="105"/>
          <w:sz w:val="24"/>
          <w:szCs w:val="24"/>
          <w:lang w:val="en-US"/>
        </w:rPr>
        <w:t xml:space="preserve">frequently further chosen to foisting core processor type of forbid over the establishment of latest </w:t>
      </w:r>
      <w:r>
        <w:rPr>
          <w:rFonts w:hint="default" w:ascii="Times New Roman" w:hAnsi="Times New Roman" w:cs="Times New Roman"/>
          <w:w w:val="105"/>
          <w:sz w:val="24"/>
          <w:szCs w:val="24"/>
        </w:rPr>
        <w:t xml:space="preserve">departments often resorted to imposing mainframe-like restrictions on the </w:t>
      </w:r>
      <w:r>
        <w:rPr>
          <w:rFonts w:hint="default" w:ascii="Times New Roman" w:hAnsi="Times New Roman" w:cs="Times New Roman"/>
          <w:w w:val="105"/>
          <w:sz w:val="24"/>
          <w:szCs w:val="24"/>
          <w:lang w:val="en-US"/>
        </w:rPr>
        <w:t>serious step to restrain the technological tasks that they will have the want to provide assistance</w:t>
      </w:r>
      <w:r>
        <w:rPr>
          <w:rFonts w:hint="default" w:ascii="Times New Roman" w:hAnsi="Times New Roman" w:cs="Times New Roman"/>
          <w:w w:val="105"/>
          <w:sz w:val="24"/>
          <w:szCs w:val="24"/>
        </w:rPr>
        <w:t>.</w:t>
      </w:r>
    </w:p>
    <w:p>
      <w:pPr>
        <w:pStyle w:val="7"/>
        <w:numPr>
          <w:ilvl w:val="0"/>
          <w:numId w:val="0"/>
        </w:numPr>
        <w:spacing w:line="360" w:lineRule="auto"/>
        <w:ind w:left="200" w:leftChars="100" w:right="146" w:rightChars="73" w:firstLine="504" w:firstLineChars="200"/>
        <w:jc w:val="both"/>
        <w:rPr>
          <w:rFonts w:hint="default" w:ascii="Times New Roman" w:hAnsi="Times New Roman" w:cs="Times New Roman"/>
          <w:sz w:val="24"/>
          <w:szCs w:val="24"/>
        </w:rPr>
        <w:sectPr>
          <w:pgSz w:w="11906" w:h="16838"/>
          <w:pgMar w:top="1440" w:right="1080" w:bottom="1440" w:left="1080" w:header="720" w:footer="720" w:gutter="0"/>
          <w:cols w:space="720" w:num="1"/>
        </w:sectPr>
      </w:pPr>
      <w:r>
        <w:rPr>
          <w:rFonts w:hint="default" w:ascii="Times New Roman" w:hAnsi="Times New Roman" w:cs="Times New Roman"/>
          <w:w w:val="105"/>
          <w:sz w:val="24"/>
          <w:szCs w:val="24"/>
          <w:lang w:val="en-US"/>
        </w:rPr>
        <w:t>Like the solution of HR improved, moreover, there are some difficulties on IT and the business parts of the report together which often makes the issues while the conveyance</w:t>
      </w:r>
      <w:r>
        <w:rPr>
          <w:rFonts w:hint="default" w:ascii="Times New Roman" w:hAnsi="Times New Roman" w:cs="Times New Roman"/>
          <w:w w:val="105"/>
          <w:sz w:val="24"/>
          <w:szCs w:val="24"/>
        </w:rPr>
        <w:t>. M</w:t>
      </w:r>
      <w:r>
        <w:rPr>
          <w:rFonts w:hint="default" w:ascii="Times New Roman" w:hAnsi="Times New Roman" w:cs="Times New Roman"/>
          <w:w w:val="105"/>
          <w:sz w:val="24"/>
          <w:szCs w:val="24"/>
          <w:lang w:val="en-US"/>
        </w:rPr>
        <w:t>ore upper level of data conveyance report while that timestamp managed and victorious conveyance process sometimes losses it’s own sake.</w:t>
      </w:r>
    </w:p>
    <w:p>
      <w:pPr>
        <w:pStyle w:val="2"/>
        <w:bidi w:val="0"/>
        <w:spacing w:line="360" w:lineRule="auto"/>
        <w:ind w:left="200" w:leftChars="100" w:right="146" w:rightChars="73" w:firstLine="1921" w:firstLineChars="200"/>
        <w:jc w:val="both"/>
        <w:outlineLvl w:val="9"/>
        <w:rPr>
          <w:rFonts w:hint="default"/>
        </w:rPr>
      </w:pPr>
      <w:bookmarkStart w:id="149" w:name="_Toc25805"/>
    </w:p>
    <w:p>
      <w:pPr>
        <w:pStyle w:val="2"/>
        <w:bidi w:val="0"/>
        <w:spacing w:line="360" w:lineRule="auto"/>
        <w:ind w:left="200" w:leftChars="100" w:right="146" w:rightChars="73" w:firstLine="1921" w:firstLineChars="200"/>
        <w:jc w:val="both"/>
        <w:outlineLvl w:val="9"/>
        <w:rPr>
          <w:rFonts w:hint="default"/>
        </w:rPr>
      </w:pPr>
    </w:p>
    <w:p>
      <w:pPr>
        <w:pStyle w:val="2"/>
        <w:bidi w:val="0"/>
        <w:rPr>
          <w:rFonts w:hint="default" w:ascii="Times New Roman" w:hAnsi="Times New Roman" w:cs="Times New Roman"/>
          <w:b/>
          <w:szCs w:val="96"/>
        </w:rPr>
      </w:pPr>
      <w:bookmarkStart w:id="150" w:name="_Toc2307"/>
      <w:bookmarkStart w:id="151" w:name="_Toc5432"/>
      <w:bookmarkStart w:id="152" w:name="_Toc20303"/>
      <w:bookmarkStart w:id="153" w:name="_Toc11487"/>
      <w:bookmarkStart w:id="154" w:name="_Toc10082"/>
      <w:bookmarkStart w:id="155" w:name="_Toc15596"/>
      <w:bookmarkStart w:id="156" w:name="_Toc24829"/>
      <w:r>
        <w:rPr>
          <w:rFonts w:hint="default"/>
        </w:rPr>
        <w:t>Cha</w:t>
      </w:r>
      <w:r>
        <w:rPr>
          <w:rFonts w:hint="default"/>
          <w:lang w:val="en-US"/>
        </w:rPr>
        <w:t>p</w:t>
      </w:r>
      <w:r>
        <w:rPr>
          <w:rFonts w:hint="default"/>
        </w:rPr>
        <w:t>ter</w:t>
      </w:r>
      <w:r>
        <w:rPr>
          <w:rFonts w:hint="default"/>
          <w:lang w:val="en-US"/>
        </w:rPr>
        <w:t>-</w:t>
      </w:r>
      <w:r>
        <w:rPr>
          <w:rFonts w:hint="default"/>
        </w:rPr>
        <w:t xml:space="preserve">3: </w:t>
      </w:r>
      <w:r>
        <w:rPr>
          <w:rFonts w:hint="default"/>
          <w:lang w:val="en-US"/>
        </w:rPr>
        <w:t>Literature Review</w:t>
      </w:r>
      <w:bookmarkEnd w:id="149"/>
      <w:bookmarkEnd w:id="150"/>
      <w:bookmarkEnd w:id="151"/>
      <w:bookmarkEnd w:id="152"/>
      <w:bookmarkEnd w:id="153"/>
      <w:bookmarkEnd w:id="154"/>
      <w:bookmarkEnd w:id="155"/>
      <w:bookmarkEnd w:id="156"/>
    </w:p>
    <w:p>
      <w:pPr>
        <w:spacing w:after="0" w:line="360" w:lineRule="auto"/>
        <w:ind w:left="200" w:leftChars="100" w:right="146" w:rightChars="73" w:firstLine="1920" w:firstLineChars="200"/>
        <w:jc w:val="both"/>
        <w:rPr>
          <w:rFonts w:hint="default" w:ascii="Times New Roman" w:hAnsi="Times New Roman" w:cs="Times New Roman"/>
          <w:sz w:val="96"/>
          <w:szCs w:val="96"/>
        </w:rPr>
        <w:sectPr>
          <w:pgSz w:w="11906" w:h="16838"/>
          <w:pgMar w:top="1440" w:right="1080" w:bottom="1440" w:left="1080" w:header="0" w:footer="957" w:gutter="0"/>
          <w:cols w:space="720" w:num="1"/>
        </w:sectPr>
      </w:pPr>
    </w:p>
    <w:p>
      <w:pPr>
        <w:pStyle w:val="3"/>
        <w:numPr>
          <w:ilvl w:val="1"/>
          <w:numId w:val="5"/>
        </w:numPr>
        <w:tabs>
          <w:tab w:val="left" w:pos="959"/>
        </w:tabs>
        <w:spacing w:before="89" w:after="0" w:line="360" w:lineRule="auto"/>
        <w:ind w:left="200" w:leftChars="100" w:right="146" w:rightChars="73" w:firstLine="560" w:firstLineChars="200"/>
        <w:jc w:val="both"/>
        <w:outlineLvl w:val="0"/>
        <w:rPr>
          <w:rFonts w:hint="default" w:ascii="Times New Roman" w:hAnsi="Times New Roman" w:cs="Times New Roman"/>
          <w:sz w:val="28"/>
          <w:szCs w:val="28"/>
        </w:rPr>
      </w:pPr>
      <w:bookmarkStart w:id="157" w:name="_Toc15108"/>
      <w:bookmarkStart w:id="158" w:name="_Toc32361"/>
      <w:bookmarkStart w:id="159" w:name="_Toc31745"/>
      <w:bookmarkStart w:id="160" w:name="_Toc31036"/>
      <w:bookmarkStart w:id="161" w:name="_Toc28634"/>
      <w:bookmarkStart w:id="162" w:name="_Toc29548"/>
      <w:bookmarkStart w:id="163" w:name="_Toc18675"/>
      <w:bookmarkStart w:id="164" w:name="_Toc17487"/>
      <w:bookmarkStart w:id="165" w:name="_Toc17851"/>
      <w:bookmarkStart w:id="166" w:name="_Toc4500"/>
      <w:r>
        <w:rPr>
          <w:rFonts w:hint="default" w:ascii="Times New Roman" w:hAnsi="Times New Roman" w:cs="Times New Roman"/>
          <w:sz w:val="28"/>
          <w:szCs w:val="28"/>
          <w:lang w:val="en-US"/>
        </w:rPr>
        <w:t>HR Desegregated Model’s Collision</w:t>
      </w:r>
      <w:bookmarkEnd w:id="157"/>
      <w:bookmarkEnd w:id="158"/>
      <w:bookmarkEnd w:id="159"/>
      <w:bookmarkEnd w:id="160"/>
      <w:bookmarkEnd w:id="161"/>
      <w:bookmarkEnd w:id="162"/>
      <w:bookmarkEnd w:id="163"/>
      <w:bookmarkEnd w:id="164"/>
      <w:bookmarkEnd w:id="165"/>
      <w:bookmarkEnd w:id="166"/>
    </w:p>
    <w:p>
      <w:pPr>
        <w:pStyle w:val="7"/>
        <w:spacing w:line="360" w:lineRule="auto"/>
        <w:ind w:left="200" w:leftChars="100" w:right="146" w:rightChars="73" w:firstLine="504" w:firstLineChars="200"/>
        <w:jc w:val="both"/>
        <w:rPr>
          <w:rFonts w:hint="default" w:ascii="Times New Roman" w:hAnsi="Times New Roman" w:cs="Times New Roman"/>
          <w:sz w:val="24"/>
          <w:szCs w:val="24"/>
          <w:lang w:val="en-US"/>
        </w:rPr>
      </w:pP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 xml:space="preserve">appearance online basis technology from ERP and the better format for the sellers and cover up the path for a restructuring of </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turn to the workplace system as well as the chance to establish system and functionality to the underlined of emergence in the company by the meaning of own serving utensils. T</w:t>
      </w:r>
      <w:r>
        <w:rPr>
          <w:rFonts w:hint="default" w:ascii="Times New Roman" w:hAnsi="Times New Roman" w:cs="Times New Roman"/>
          <w:w w:val="105"/>
          <w:sz w:val="24"/>
          <w:szCs w:val="24"/>
        </w:rPr>
        <w:t xml:space="preserve">he </w:t>
      </w:r>
      <w:r>
        <w:rPr>
          <w:rFonts w:hint="default" w:ascii="Times New Roman" w:hAnsi="Times New Roman" w:cs="Times New Roman"/>
          <w:w w:val="105"/>
          <w:sz w:val="24"/>
          <w:szCs w:val="24"/>
          <w:lang w:val="en-US"/>
        </w:rPr>
        <w:t>collision which</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hared </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 xml:space="preserve">ervice </w:t>
      </w:r>
      <w:r>
        <w:rPr>
          <w:rFonts w:hint="default" w:ascii="Times New Roman" w:hAnsi="Times New Roman" w:cs="Times New Roman"/>
          <w:w w:val="105"/>
          <w:sz w:val="24"/>
          <w:szCs w:val="24"/>
          <w:lang w:val="en-US"/>
        </w:rPr>
        <w:t>C</w:t>
      </w:r>
      <w:r>
        <w:rPr>
          <w:rFonts w:hint="default" w:ascii="Times New Roman" w:hAnsi="Times New Roman" w:cs="Times New Roman"/>
          <w:w w:val="105"/>
          <w:sz w:val="24"/>
          <w:szCs w:val="24"/>
        </w:rPr>
        <w:t>ent</w:t>
      </w:r>
      <w:r>
        <w:rPr>
          <w:rFonts w:hint="default" w:ascii="Times New Roman" w:hAnsi="Times New Roman" w:cs="Times New Roman"/>
          <w:w w:val="105"/>
          <w:sz w:val="24"/>
          <w:szCs w:val="24"/>
          <w:lang w:val="en-US"/>
        </w:rPr>
        <w:t>er</w:t>
      </w:r>
      <w:r>
        <w:rPr>
          <w:rFonts w:hint="default" w:ascii="Times New Roman" w:hAnsi="Times New Roman" w:cs="Times New Roman"/>
          <w:w w:val="105"/>
          <w:sz w:val="24"/>
          <w:szCs w:val="24"/>
        </w:rPr>
        <w:t xml:space="preserve">s (SSCs) </w:t>
      </w:r>
      <w:r>
        <w:rPr>
          <w:rFonts w:hint="default" w:ascii="Times New Roman" w:hAnsi="Times New Roman" w:cs="Times New Roman"/>
          <w:w w:val="105"/>
          <w:sz w:val="24"/>
          <w:szCs w:val="24"/>
          <w:lang w:val="en-US"/>
        </w:rPr>
        <w:t>may</w:t>
      </w:r>
      <w:r>
        <w:rPr>
          <w:rFonts w:hint="default" w:ascii="Times New Roman" w:hAnsi="Times New Roman" w:cs="Times New Roman"/>
          <w:w w:val="105"/>
          <w:sz w:val="24"/>
          <w:szCs w:val="24"/>
        </w:rPr>
        <w:t xml:space="preserve"> have on </w:t>
      </w:r>
      <w:r>
        <w:rPr>
          <w:rFonts w:hint="default" w:ascii="Times New Roman" w:hAnsi="Times New Roman" w:cs="Times New Roman"/>
          <w:w w:val="105"/>
          <w:sz w:val="24"/>
          <w:szCs w:val="24"/>
          <w:lang w:val="en-US"/>
        </w:rPr>
        <w:t xml:space="preserve">the providing serve expense and standard </w:t>
      </w:r>
      <w:r>
        <w:rPr>
          <w:rFonts w:hint="default" w:ascii="Times New Roman" w:hAnsi="Times New Roman" w:cs="Times New Roman"/>
          <w:w w:val="105"/>
          <w:sz w:val="24"/>
          <w:szCs w:val="24"/>
        </w:rPr>
        <w:t xml:space="preserve">and </w:t>
      </w:r>
      <w:r>
        <w:rPr>
          <w:rFonts w:hint="default" w:ascii="Times New Roman" w:hAnsi="Times New Roman" w:cs="Times New Roman"/>
          <w:w w:val="105"/>
          <w:sz w:val="24"/>
          <w:szCs w:val="24"/>
          <w:lang w:val="en-US"/>
        </w:rPr>
        <w:t>bring about more companies over here in that alignment</w:t>
      </w:r>
      <w:r>
        <w:rPr>
          <w:rFonts w:hint="default" w:ascii="Times New Roman" w:hAnsi="Times New Roman" w:cs="Times New Roman"/>
          <w:w w:val="105"/>
          <w:sz w:val="24"/>
          <w:szCs w:val="24"/>
        </w:rPr>
        <w:t>.</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 xml:space="preserve">plit amenity department held more demands </w:t>
      </w:r>
      <w:r>
        <w:rPr>
          <w:rFonts w:hint="default" w:ascii="Times New Roman" w:hAnsi="Times New Roman" w:cs="Times New Roman"/>
          <w:w w:val="105"/>
          <w:sz w:val="24"/>
          <w:szCs w:val="24"/>
        </w:rPr>
        <w:t>of</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n ancient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management where it made latest needs for the communication operation</w:t>
      </w:r>
      <w:r>
        <w:rPr>
          <w:rFonts w:hint="default" w:ascii="Times New Roman" w:hAnsi="Times New Roman" w:cs="Times New Roman"/>
          <w:w w:val="105"/>
          <w:sz w:val="24"/>
          <w:szCs w:val="24"/>
        </w:rPr>
        <w:t>,</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amenity following and handle and finance fueling which were latest to HR management</w:t>
      </w:r>
      <w:r>
        <w:rPr>
          <w:rFonts w:hint="default" w:ascii="Times New Roman" w:hAnsi="Times New Roman" w:cs="Times New Roman"/>
          <w:w w:val="105"/>
          <w:sz w:val="24"/>
          <w:szCs w:val="24"/>
        </w:rPr>
        <w:t>.</w:t>
      </w:r>
      <w:r>
        <w:rPr>
          <w:rFonts w:hint="default" w:ascii="Times New Roman" w:hAnsi="Times New Roman" w:cs="Times New Roman"/>
          <w:w w:val="105"/>
          <w:sz w:val="24"/>
          <w:szCs w:val="24"/>
          <w:lang w:val="en-US"/>
        </w:rPr>
        <w:t xml:space="preserve"> Where the HR company establishing a mechanical</w:t>
      </w:r>
      <w:r>
        <w:rPr>
          <w:rFonts w:hint="default" w:cs="Times New Roman"/>
          <w:w w:val="105"/>
          <w:sz w:val="24"/>
          <w:szCs w:val="24"/>
          <w:lang w:val="en-US"/>
        </w:rPr>
        <w:t xml:space="preserve"> </w:t>
      </w:r>
      <w:r>
        <w:rPr>
          <w:rFonts w:hint="default" w:ascii="Times New Roman" w:hAnsi="Times New Roman" w:cs="Times New Roman"/>
          <w:w w:val="105"/>
          <w:sz w:val="24"/>
          <w:szCs w:val="24"/>
          <w:lang w:val="en-US"/>
        </w:rPr>
        <w:t>game plan to assist the current HR trend where that naturally meaning to hold utensils and processes which were not inside their empire.</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us</w:t>
      </w:r>
      <w:r>
        <w:rPr>
          <w:rFonts w:hint="default" w:ascii="Times New Roman" w:hAnsi="Times New Roman" w:cs="Times New Roman"/>
          <w:w w:val="105"/>
          <w:sz w:val="24"/>
          <w:szCs w:val="24"/>
          <w:lang w:val="en-US"/>
        </w:rPr>
        <w:t>age</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co</w:t>
      </w:r>
      <w:r>
        <w:rPr>
          <w:rFonts w:hint="default" w:ascii="Times New Roman" w:hAnsi="Times New Roman" w:cs="Times New Roman"/>
          <w:w w:val="105"/>
          <w:sz w:val="24"/>
          <w:szCs w:val="24"/>
          <w:lang w:val="en-US"/>
        </w:rPr>
        <w:t>nnected operation and C</w:t>
      </w:r>
      <w:r>
        <w:rPr>
          <w:rFonts w:hint="default" w:ascii="Times New Roman" w:hAnsi="Times New Roman" w:cs="Times New Roman"/>
          <w:w w:val="105"/>
          <w:sz w:val="24"/>
          <w:szCs w:val="24"/>
        </w:rPr>
        <w:t>ustomer</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R</w:t>
      </w:r>
      <w:r>
        <w:rPr>
          <w:rFonts w:hint="default" w:ascii="Times New Roman" w:hAnsi="Times New Roman" w:cs="Times New Roman"/>
          <w:w w:val="105"/>
          <w:sz w:val="24"/>
          <w:szCs w:val="24"/>
        </w:rPr>
        <w:t xml:space="preserve">elationship </w:t>
      </w:r>
      <w:r>
        <w:rPr>
          <w:rFonts w:hint="default" w:ascii="Times New Roman" w:hAnsi="Times New Roman" w:cs="Times New Roman"/>
          <w:w w:val="105"/>
          <w:sz w:val="24"/>
          <w:szCs w:val="24"/>
          <w:lang w:val="en-US"/>
        </w:rPr>
        <w:t>M</w:t>
      </w:r>
      <w:r>
        <w:rPr>
          <w:rFonts w:hint="default" w:ascii="Times New Roman" w:hAnsi="Times New Roman" w:cs="Times New Roman"/>
          <w:w w:val="105"/>
          <w:sz w:val="24"/>
          <w:szCs w:val="24"/>
        </w:rPr>
        <w:t>anagement</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(CRM)</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processe</w:t>
      </w:r>
      <w:r>
        <w:rPr>
          <w:rFonts w:hint="default" w:ascii="Times New Roman" w:hAnsi="Times New Roman" w:cs="Times New Roman"/>
          <w:w w:val="105"/>
          <w:sz w:val="24"/>
          <w:szCs w:val="24"/>
        </w:rPr>
        <w:t>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follow connection and assistance department has recently turn into an eligible exercise in HR SSCs management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Similarly</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mechanization highly wants to involve between it’s range the of voice over-ip, file viewing and task operations utensil.</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necessity for the regular establishment and the assistance stage following has switched new attention on the presentation benchmark as well as leveled point-chart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projec</w:t>
      </w:r>
      <w:r>
        <w:rPr>
          <w:rFonts w:hint="default" w:ascii="Times New Roman" w:hAnsi="Times New Roman" w:cs="Times New Roman"/>
          <w:w w:val="105"/>
          <w:sz w:val="24"/>
          <w:szCs w:val="24"/>
        </w:rPr>
        <w:t>ting</w:t>
      </w:r>
      <w:r>
        <w:rPr>
          <w:rFonts w:hint="default" w:ascii="Times New Roman" w:hAnsi="Times New Roman" w:cs="Times New Roman"/>
          <w:w w:val="105"/>
          <w:sz w:val="24"/>
          <w:szCs w:val="24"/>
          <w:lang w:val="en-US"/>
        </w:rPr>
        <w:t xml:space="preserve"> as well as the step to commercialized operation of HR procedure has conducted a condition for the data to follow </w:t>
      </w:r>
      <w:r>
        <w:rPr>
          <w:rFonts w:hint="default" w:ascii="Times New Roman" w:hAnsi="Times New Roman" w:cs="Times New Roman"/>
          <w:w w:val="105"/>
          <w:sz w:val="24"/>
          <w:szCs w:val="24"/>
        </w:rPr>
        <w:t>transaction</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process and operate the non informal fuel of assistance.</w:t>
      </w:r>
    </w:p>
    <w:p>
      <w:pPr>
        <w:pStyle w:val="7"/>
        <w:spacing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 xml:space="preserve">need for the </w:t>
      </w:r>
      <w:r>
        <w:rPr>
          <w:rFonts w:hint="default" w:ascii="Times New Roman" w:hAnsi="Times New Roman" w:cs="Times New Roman"/>
          <w:w w:val="105"/>
          <w:sz w:val="24"/>
          <w:szCs w:val="24"/>
        </w:rPr>
        <w:t>demand for in</w:t>
      </w:r>
      <w:r>
        <w:rPr>
          <w:rFonts w:hint="default" w:ascii="Times New Roman" w:hAnsi="Times New Roman" w:cs="Times New Roman"/>
          <w:w w:val="105"/>
          <w:sz w:val="24"/>
          <w:szCs w:val="24"/>
          <w:lang w:val="en-US"/>
        </w:rPr>
        <w:t>corpora</w:t>
      </w:r>
      <w:r>
        <w:rPr>
          <w:rFonts w:hint="default" w:ascii="Times New Roman" w:hAnsi="Times New Roman" w:cs="Times New Roman"/>
          <w:w w:val="105"/>
          <w:sz w:val="24"/>
          <w:szCs w:val="24"/>
        </w:rPr>
        <w:t xml:space="preserve">tion </w:t>
      </w:r>
      <w:r>
        <w:rPr>
          <w:rFonts w:hint="default" w:ascii="Times New Roman" w:hAnsi="Times New Roman" w:cs="Times New Roman"/>
          <w:w w:val="105"/>
          <w:sz w:val="24"/>
          <w:szCs w:val="24"/>
          <w:lang w:val="en-US"/>
        </w:rPr>
        <w:t>consequently enlarges under the ancient visual of a condition for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desegregated HR and pay-sheet management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Latest HR mechanization should be marked the want for desegregated on various stages:</w:t>
      </w:r>
    </w:p>
    <w:p>
      <w:pPr>
        <w:pStyle w:val="7"/>
        <w:numPr>
          <w:ilvl w:val="0"/>
          <w:numId w:val="6"/>
        </w:numPr>
        <w:tabs>
          <w:tab w:val="clear" w:pos="420"/>
        </w:tabs>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HR</w:t>
      </w:r>
      <w:r>
        <w:rPr>
          <w:rFonts w:hint="default" w:ascii="Times New Roman" w:hAnsi="Times New Roman" w:cs="Times New Roman"/>
          <w:w w:val="105"/>
          <w:sz w:val="24"/>
          <w:szCs w:val="24"/>
          <w:lang w:val="en-US"/>
        </w:rPr>
        <w:t xml:space="preserve"> having multi-disciplined incorporation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Here </w:t>
      </w:r>
      <w:r>
        <w:rPr>
          <w:rFonts w:hint="default" w:ascii="Times New Roman" w:hAnsi="Times New Roman" w:cs="Times New Roman"/>
          <w:w w:val="105"/>
          <w:sz w:val="24"/>
          <w:szCs w:val="24"/>
        </w:rPr>
        <w:t xml:space="preserve">HR </w:t>
      </w:r>
      <w:r>
        <w:rPr>
          <w:rFonts w:hint="default" w:ascii="Times New Roman" w:hAnsi="Times New Roman" w:cs="Times New Roman"/>
          <w:w w:val="105"/>
          <w:sz w:val="24"/>
          <w:szCs w:val="24"/>
          <w:lang w:val="en-US"/>
        </w:rPr>
        <w:t>program</w:t>
      </w:r>
      <w:r>
        <w:rPr>
          <w:rFonts w:hint="default" w:ascii="Times New Roman" w:hAnsi="Times New Roman" w:cs="Times New Roman"/>
          <w:w w:val="105"/>
          <w:sz w:val="24"/>
          <w:szCs w:val="24"/>
        </w:rPr>
        <w:t xml:space="preserve">s are </w:t>
      </w:r>
      <w:r>
        <w:rPr>
          <w:rFonts w:hint="default" w:ascii="Times New Roman" w:hAnsi="Times New Roman" w:cs="Times New Roman"/>
          <w:w w:val="105"/>
          <w:sz w:val="24"/>
          <w:szCs w:val="24"/>
          <w:lang w:val="en-US"/>
        </w:rPr>
        <w:t>root</w:t>
      </w:r>
      <w:r>
        <w:rPr>
          <w:rFonts w:hint="default" w:ascii="Times New Roman" w:hAnsi="Times New Roman" w:cs="Times New Roman"/>
          <w:w w:val="105"/>
          <w:sz w:val="24"/>
          <w:szCs w:val="24"/>
        </w:rPr>
        <w:t xml:space="preserve">ed from </w:t>
      </w:r>
      <w:r>
        <w:rPr>
          <w:rFonts w:hint="default" w:ascii="Times New Roman" w:hAnsi="Times New Roman" w:cs="Times New Roman"/>
          <w:w w:val="105"/>
          <w:sz w:val="24"/>
          <w:szCs w:val="24"/>
          <w:lang w:val="en-US"/>
        </w:rPr>
        <w:t>only one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distributor </w:t>
      </w:r>
      <w:r>
        <w:rPr>
          <w:rFonts w:hint="default" w:ascii="Times New Roman" w:hAnsi="Times New Roman" w:cs="Times New Roman"/>
          <w:w w:val="105"/>
          <w:sz w:val="24"/>
          <w:szCs w:val="24"/>
        </w:rPr>
        <w:t xml:space="preserve">or </w:t>
      </w:r>
      <w:r>
        <w:rPr>
          <w:rFonts w:hint="default" w:ascii="Times New Roman" w:hAnsi="Times New Roman" w:cs="Times New Roman"/>
          <w:w w:val="105"/>
          <w:sz w:val="24"/>
          <w:szCs w:val="24"/>
          <w:lang w:val="en-US"/>
        </w:rPr>
        <w:t>various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compatible seller</w:t>
      </w:r>
      <w:r>
        <w:rPr>
          <w:rFonts w:hint="default" w:ascii="Times New Roman" w:hAnsi="Times New Roman" w:cs="Times New Roman"/>
          <w:w w:val="105"/>
          <w:sz w:val="24"/>
          <w:szCs w:val="24"/>
        </w:rPr>
        <w:t xml:space="preserve">s, there is a </w:t>
      </w:r>
      <w:r>
        <w:rPr>
          <w:rFonts w:hint="default" w:ascii="Times New Roman" w:hAnsi="Times New Roman" w:cs="Times New Roman"/>
          <w:w w:val="105"/>
          <w:sz w:val="24"/>
          <w:szCs w:val="24"/>
          <w:lang w:val="en-US"/>
        </w:rPr>
        <w:t>difficult want for similar procedures to split a usual scenario of information and conduct a absolute procedure</w:t>
      </w:r>
      <w:r>
        <w:rPr>
          <w:rFonts w:hint="default" w:ascii="Times New Roman" w:hAnsi="Times New Roman" w:cs="Times New Roman"/>
          <w:w w:val="105"/>
          <w:sz w:val="24"/>
          <w:szCs w:val="24"/>
        </w:rPr>
        <w: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resentation operation, award operation and acknowledging and improvement are main sources of three locations that are entirely cooperated and there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any shatter of the marked information will motivate the capability of the HR to convey successfully in any single location.</w:t>
      </w:r>
    </w:p>
    <w:p>
      <w:pPr>
        <w:pStyle w:val="14"/>
        <w:numPr>
          <w:ilvl w:val="0"/>
          <w:numId w:val="6"/>
        </w:numPr>
        <w:tabs>
          <w:tab w:val="left" w:pos="1261"/>
          <w:tab w:val="clear" w:pos="420"/>
        </w:tabs>
        <w:spacing w:before="6" w:after="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HR</w:t>
      </w:r>
      <w:r>
        <w:rPr>
          <w:rFonts w:hint="default" w:ascii="Times New Roman" w:hAnsi="Times New Roman" w:cs="Times New Roman"/>
          <w:w w:val="105"/>
          <w:sz w:val="24"/>
          <w:szCs w:val="24"/>
          <w:lang w:val="en-US"/>
        </w:rPr>
        <w:t xml:space="preserve"> isn’t having multi-disciplined incorporation</w:t>
      </w:r>
      <w:r>
        <w:rPr>
          <w:rFonts w:hint="default" w:ascii="Times New Roman" w:hAnsi="Times New Roman" w:cs="Times New Roman"/>
          <w:w w:val="105"/>
          <w:sz w:val="24"/>
          <w:szCs w:val="24"/>
        </w:rPr>
        <w:t>:</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In a same way</w:t>
      </w:r>
      <w:r>
        <w:rPr>
          <w:rFonts w:hint="default" w:ascii="Times New Roman" w:hAnsi="Times New Roman" w:cs="Times New Roman"/>
          <w:w w:val="105"/>
          <w:sz w:val="24"/>
          <w:szCs w:val="24"/>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there</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ne</w:t>
      </w:r>
      <w:r>
        <w:rPr>
          <w:rFonts w:hint="default" w:ascii="Times New Roman" w:hAnsi="Times New Roman" w:cs="Times New Roman"/>
          <w:w w:val="105"/>
          <w:sz w:val="24"/>
          <w:szCs w:val="24"/>
          <w:lang w:val="en-US"/>
        </w:rPr>
        <w:t>cessity</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hold</w:t>
      </w:r>
      <w:r>
        <w:rPr>
          <w:rFonts w:hint="default" w:ascii="Times New Roman" w:hAnsi="Times New Roman" w:cs="Times New Roman"/>
          <w:w w:val="105"/>
          <w:sz w:val="24"/>
          <w:szCs w:val="24"/>
        </w:rPr>
        <w:t xml:space="preserve"> how HR </w:t>
      </w:r>
      <w:r>
        <w:rPr>
          <w:rFonts w:hint="default" w:ascii="Times New Roman" w:hAnsi="Times New Roman" w:cs="Times New Roman"/>
          <w:w w:val="105"/>
          <w:sz w:val="24"/>
          <w:szCs w:val="24"/>
          <w:lang w:val="en-US"/>
        </w:rPr>
        <w:t>information</w:t>
      </w:r>
      <w:r>
        <w:rPr>
          <w:rFonts w:hint="default" w:ascii="Times New Roman" w:hAnsi="Times New Roman" w:cs="Times New Roman"/>
          <w:w w:val="105"/>
          <w:sz w:val="24"/>
          <w:szCs w:val="24"/>
        </w:rPr>
        <w:t xml:space="preserve"> will </w:t>
      </w:r>
      <w:r>
        <w:rPr>
          <w:rFonts w:hint="default" w:ascii="Times New Roman" w:hAnsi="Times New Roman" w:cs="Times New Roman"/>
          <w:w w:val="105"/>
          <w:sz w:val="24"/>
          <w:szCs w:val="24"/>
          <w:lang w:val="en-US"/>
        </w:rPr>
        <w:t>make sense in concurrence including another business appeals, separately turn to the workforce appeals like financial and acquisition. The usual way of communication within those three requests is the company model, certainly the information HR carries on the company is visualized in financial form and in acquisition</w:t>
      </w:r>
      <w:r>
        <w:rPr>
          <w:rFonts w:hint="default" w:ascii="Times New Roman" w:hAnsi="Times New Roman" w:cs="Times New Roman"/>
          <w:w w:val="105"/>
          <w:sz w:val="24"/>
          <w:szCs w:val="24"/>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Though</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o</w:t>
      </w:r>
      <w:r>
        <w:rPr>
          <w:rFonts w:hint="default" w:ascii="Times New Roman" w:hAnsi="Times New Roman" w:cs="Times New Roman"/>
          <w:w w:val="105"/>
          <w:sz w:val="24"/>
          <w:szCs w:val="24"/>
        </w:rPr>
        <w:t>se</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cquisition</w:t>
      </w:r>
      <w:r>
        <w:rPr>
          <w:rFonts w:hint="default" w:ascii="Times New Roman" w:hAnsi="Times New Roman" w:cs="Times New Roman"/>
          <w:w w:val="105"/>
          <w:sz w:val="24"/>
          <w:szCs w:val="24"/>
        </w:rPr>
        <w:t>s</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are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formed</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with</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capa</w:t>
      </w:r>
      <w:r>
        <w:rPr>
          <w:rFonts w:hint="default" w:ascii="Times New Roman" w:hAnsi="Times New Roman" w:cs="Times New Roman"/>
          <w:w w:val="105"/>
          <w:sz w:val="24"/>
          <w:szCs w:val="24"/>
        </w:rPr>
        <w:t>bility</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combined that information, the company will be essential to manage the similar company information various time.</w:t>
      </w:r>
    </w:p>
    <w:p>
      <w:pPr>
        <w:pStyle w:val="14"/>
        <w:numPr>
          <w:ilvl w:val="0"/>
          <w:numId w:val="6"/>
        </w:numPr>
        <w:tabs>
          <w:tab w:val="left" w:pos="1261"/>
          <w:tab w:val="clear" w:pos="420"/>
        </w:tabs>
        <w:spacing w:before="0" w:after="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Combination of passage</w:t>
      </w:r>
      <w:r>
        <w:rPr>
          <w:rFonts w:hint="default" w:ascii="Times New Roman" w:hAnsi="Times New Roman" w:cs="Times New Roman"/>
          <w:w w:val="105"/>
          <w:sz w:val="24"/>
          <w:szCs w:val="24"/>
        </w:rPr>
        <w:t xml:space="preserve"> technolog</w:t>
      </w:r>
      <w:r>
        <w:rPr>
          <w:rFonts w:hint="default" w:ascii="Times New Roman" w:hAnsi="Times New Roman" w:cs="Times New Roman"/>
          <w:w w:val="105"/>
          <w:sz w:val="24"/>
          <w:szCs w:val="24"/>
          <w:lang w:val="en-US"/>
        </w:rPr>
        <w:t>y where the needs of the split assistance department needs a bunch of separate processes to do the tasks in blocked correlation: communication operation processes, HR process, telecommunication utensils, task operation problem solving and file operation that want to do task successfully in a SSC where the procedure verification as well as developed assistance levels are to be perceived.</w:t>
      </w:r>
    </w:p>
    <w:p>
      <w:pPr>
        <w:pStyle w:val="14"/>
        <w:numPr>
          <w:ilvl w:val="0"/>
          <w:numId w:val="6"/>
        </w:numPr>
        <w:tabs>
          <w:tab w:val="left" w:pos="1261"/>
          <w:tab w:val="clear" w:pos="420"/>
        </w:tabs>
        <w:spacing w:before="1" w:after="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Processes of e</w:t>
      </w:r>
      <w:r>
        <w:rPr>
          <w:rFonts w:hint="default" w:ascii="Times New Roman" w:hAnsi="Times New Roman" w:cs="Times New Roman"/>
          <w:w w:val="105"/>
          <w:sz w:val="24"/>
          <w:szCs w:val="24"/>
        </w:rPr>
        <w:t>-Business: Wh</w:t>
      </w:r>
      <w:r>
        <w:rPr>
          <w:rFonts w:hint="default" w:ascii="Times New Roman" w:hAnsi="Times New Roman" w:cs="Times New Roman"/>
          <w:w w:val="105"/>
          <w:sz w:val="24"/>
          <w:szCs w:val="24"/>
          <w:lang w:val="en-US"/>
        </w:rPr>
        <w:t>en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own</w:t>
      </w:r>
      <w:r>
        <w:rPr>
          <w:rFonts w:hint="default" w:ascii="Times New Roman" w:hAnsi="Times New Roman" w:cs="Times New Roman"/>
          <w:w w:val="105"/>
          <w:sz w:val="24"/>
          <w:szCs w:val="24"/>
        </w:rPr>
        <w:t xml:space="preserve">-service </w:t>
      </w:r>
      <w:r>
        <w:rPr>
          <w:rFonts w:hint="default" w:ascii="Times New Roman" w:hAnsi="Times New Roman" w:cs="Times New Roman"/>
          <w:w w:val="105"/>
          <w:sz w:val="24"/>
          <w:szCs w:val="24"/>
          <w:lang w:val="en-US"/>
        </w:rPr>
        <w:t>processe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can</w:t>
      </w:r>
      <w:r>
        <w:rPr>
          <w:rFonts w:hint="default" w:ascii="Times New Roman" w:hAnsi="Times New Roman" w:cs="Times New Roman"/>
          <w:w w:val="105"/>
          <w:sz w:val="24"/>
          <w:szCs w:val="24"/>
        </w:rPr>
        <w:t xml:space="preserve"> be </w:t>
      </w:r>
      <w:r>
        <w:rPr>
          <w:rFonts w:hint="default" w:ascii="Times New Roman" w:hAnsi="Times New Roman" w:cs="Times New Roman"/>
          <w:w w:val="105"/>
          <w:sz w:val="24"/>
          <w:szCs w:val="24"/>
          <w:lang w:val="en-US"/>
        </w:rPr>
        <w:t xml:space="preserve">essential to the central HR process, where it can be identically an amount of heritage online basis application like the easier advantageous outcome which stay at the non insider the main and that                                                                                                                                                                                                                                                                                         </w:t>
      </w:r>
      <w:r>
        <w:rPr>
          <w:rFonts w:hint="default" w:ascii="Times New Roman" w:hAnsi="Times New Roman" w:cs="Times New Roman"/>
          <w:w w:val="105"/>
          <w:sz w:val="24"/>
          <w:szCs w:val="24"/>
        </w:rPr>
        <w:t xml:space="preserve">which </w:t>
      </w:r>
      <w:r>
        <w:rPr>
          <w:rFonts w:hint="default" w:ascii="Times New Roman" w:hAnsi="Times New Roman" w:cs="Times New Roman"/>
          <w:w w:val="105"/>
          <w:sz w:val="24"/>
          <w:szCs w:val="24"/>
          <w:lang w:val="en-US"/>
        </w:rPr>
        <w:t>want</w:t>
      </w:r>
      <w:r>
        <w:rPr>
          <w:rFonts w:hint="default" w:ascii="Times New Roman" w:hAnsi="Times New Roman" w:cs="Times New Roman"/>
          <w:w w:val="105"/>
          <w:sz w:val="24"/>
          <w:szCs w:val="24"/>
        </w:rPr>
        <w:t xml:space="preserve"> to work as </w:t>
      </w:r>
      <w:r>
        <w:rPr>
          <w:rFonts w:hint="default" w:ascii="Times New Roman" w:hAnsi="Times New Roman" w:cs="Times New Roman"/>
          <w:w w:val="105"/>
          <w:sz w:val="24"/>
          <w:szCs w:val="24"/>
          <w:lang w:val="en-US"/>
        </w:rPr>
        <w:t>a member</w:t>
      </w:r>
      <w:r>
        <w:rPr>
          <w:rFonts w:hint="default" w:ascii="Times New Roman" w:hAnsi="Times New Roman" w:cs="Times New Roman"/>
          <w:w w:val="105"/>
          <w:sz w:val="24"/>
          <w:szCs w:val="24"/>
        </w:rPr>
        <w:t xml:space="preserve"> of the </w:t>
      </w:r>
      <w:r>
        <w:rPr>
          <w:rFonts w:hint="default" w:ascii="Times New Roman" w:hAnsi="Times New Roman" w:cs="Times New Roman"/>
          <w:w w:val="105"/>
          <w:sz w:val="24"/>
          <w:szCs w:val="24"/>
          <w:lang w:val="en-US"/>
        </w:rPr>
        <w:t>desegregated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system</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 the same time,</w:t>
      </w:r>
      <w:r>
        <w:rPr>
          <w:rFonts w:hint="default" w:ascii="Times New Roman" w:hAnsi="Times New Roman" w:cs="Times New Roman"/>
          <w:w w:val="105"/>
          <w:sz w:val="24"/>
          <w:szCs w:val="24"/>
        </w:rPr>
        <w:t xml:space="preserve"> there </w:t>
      </w:r>
      <w:r>
        <w:rPr>
          <w:rFonts w:hint="default" w:ascii="Times New Roman" w:hAnsi="Times New Roman" w:cs="Times New Roman"/>
          <w:w w:val="105"/>
          <w:sz w:val="24"/>
          <w:szCs w:val="24"/>
          <w:lang w:val="en-US"/>
        </w:rPr>
        <w:t>can</w:t>
      </w:r>
      <w:r>
        <w:rPr>
          <w:rFonts w:hint="default" w:ascii="Times New Roman" w:hAnsi="Times New Roman" w:cs="Times New Roman"/>
          <w:w w:val="105"/>
          <w:sz w:val="24"/>
          <w:szCs w:val="24"/>
        </w:rPr>
        <w:t xml:space="preserve"> be </w:t>
      </w:r>
      <w:r>
        <w:rPr>
          <w:rFonts w:hint="default" w:ascii="Times New Roman" w:hAnsi="Times New Roman" w:cs="Times New Roman"/>
          <w:w w:val="105"/>
          <w:sz w:val="24"/>
          <w:szCs w:val="24"/>
          <w:lang w:val="en-US"/>
        </w:rPr>
        <w:t>various warehouse</w:t>
      </w:r>
      <w:r>
        <w:rPr>
          <w:rFonts w:hint="default" w:ascii="Times New Roman" w:hAnsi="Times New Roman" w:cs="Times New Roman"/>
          <w:w w:val="105"/>
          <w:sz w:val="24"/>
          <w:szCs w:val="24"/>
        </w:rPr>
        <w:t xml:space="preserve">s of HR </w:t>
      </w:r>
      <w:r>
        <w:rPr>
          <w:rFonts w:hint="default" w:ascii="Times New Roman" w:hAnsi="Times New Roman" w:cs="Times New Roman"/>
          <w:w w:val="105"/>
          <w:sz w:val="24"/>
          <w:szCs w:val="24"/>
          <w:lang w:val="en-US"/>
        </w:rPr>
        <w:t>requirements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information</w:t>
      </w:r>
      <w:r>
        <w:rPr>
          <w:rFonts w:hint="default" w:ascii="Times New Roman" w:hAnsi="Times New Roman" w:cs="Times New Roman"/>
          <w:w w:val="105"/>
          <w:sz w:val="24"/>
          <w:szCs w:val="24"/>
        </w:rPr>
        <w:t xml:space="preserve"> on </w:t>
      </w:r>
      <w:r>
        <w:rPr>
          <w:rFonts w:hint="default" w:ascii="Times New Roman" w:hAnsi="Times New Roman" w:cs="Times New Roman"/>
          <w:w w:val="105"/>
          <w:sz w:val="24"/>
          <w:szCs w:val="24"/>
          <w:lang w:val="en-US"/>
        </w:rPr>
        <w:t>stor</w:t>
      </w:r>
      <w:r>
        <w:rPr>
          <w:rFonts w:hint="default" w:ascii="Times New Roman" w:hAnsi="Times New Roman" w:cs="Times New Roman"/>
          <w:w w:val="105"/>
          <w:sz w:val="24"/>
          <w:szCs w:val="24"/>
        </w:rPr>
        <w:t xml:space="preserve">ing intranet sites that </w:t>
      </w:r>
      <w:r>
        <w:rPr>
          <w:rFonts w:hint="default" w:ascii="Times New Roman" w:hAnsi="Times New Roman" w:cs="Times New Roman"/>
          <w:w w:val="105"/>
          <w:sz w:val="24"/>
          <w:szCs w:val="24"/>
          <w:lang w:val="en-US"/>
        </w:rPr>
        <w:t>can structured piece of data root for the communication department and that can be essential idea operation utensils to gain the recent information as a piece of the communication department’s utensil package for responding the dial requirements.</w:t>
      </w:r>
      <w:r>
        <w:rPr>
          <w:rFonts w:hint="default" w:ascii="Times New Roman" w:hAnsi="Times New Roman" w:cs="Times New Roman"/>
          <w:w w:val="105"/>
          <w:sz w:val="24"/>
          <w:szCs w:val="24"/>
        </w:rPr>
        <w:t xml:space="preserve"> </w:t>
      </w:r>
    </w:p>
    <w:p>
      <w:pPr>
        <w:pStyle w:val="14"/>
        <w:numPr>
          <w:ilvl w:val="0"/>
          <w:numId w:val="6"/>
        </w:numPr>
        <w:tabs>
          <w:tab w:val="left" w:pos="1261"/>
          <w:tab w:val="clear" w:pos="420"/>
        </w:tabs>
        <w:spacing w:before="7" w:after="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Conditions of r</w:t>
      </w:r>
      <w:r>
        <w:rPr>
          <w:rFonts w:hint="default" w:ascii="Times New Roman" w:hAnsi="Times New Roman" w:cs="Times New Roman"/>
          <w:w w:val="105"/>
          <w:sz w:val="24"/>
          <w:szCs w:val="24"/>
        </w:rPr>
        <w:t>eport: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Having a huge bunch of technological work</w:t>
      </w:r>
      <w:r>
        <w:rPr>
          <w:rFonts w:hint="default" w:ascii="Times New Roman" w:hAnsi="Times New Roman" w:cs="Times New Roman"/>
          <w:w w:val="105"/>
          <w:sz w:val="24"/>
          <w:szCs w:val="24"/>
        </w:rPr>
        <w:t>,</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concerned taking the necessity to be handed over to report conditions towards the variety fields of information. Quality</w:t>
      </w:r>
      <w:r>
        <w:rPr>
          <w:rFonts w:hint="default" w:ascii="Times New Roman" w:hAnsi="Times New Roman" w:cs="Times New Roman"/>
          <w:w w:val="105"/>
          <w:sz w:val="24"/>
          <w:szCs w:val="24"/>
        </w:rPr>
        <w:t xml:space="preserve"> report </w:t>
      </w:r>
      <w:r>
        <w:rPr>
          <w:rFonts w:hint="default" w:ascii="Times New Roman" w:hAnsi="Times New Roman" w:cs="Times New Roman"/>
          <w:w w:val="105"/>
          <w:sz w:val="24"/>
          <w:szCs w:val="24"/>
          <w:lang w:val="en-US"/>
        </w:rPr>
        <w:t>utensi</w:t>
      </w:r>
      <w:r>
        <w:rPr>
          <w:rFonts w:hint="default" w:ascii="Times New Roman" w:hAnsi="Times New Roman" w:cs="Times New Roman"/>
          <w:w w:val="105"/>
          <w:sz w:val="24"/>
          <w:szCs w:val="24"/>
        </w:rPr>
        <w:t xml:space="preserve">ls </w:t>
      </w:r>
      <w:r>
        <w:rPr>
          <w:rFonts w:hint="default" w:ascii="Times New Roman" w:hAnsi="Times New Roman" w:cs="Times New Roman"/>
          <w:w w:val="105"/>
          <w:sz w:val="24"/>
          <w:szCs w:val="24"/>
          <w:lang w:val="en-US"/>
        </w:rPr>
        <w:t>serv</w:t>
      </w:r>
      <w:r>
        <w:rPr>
          <w:rFonts w:hint="default" w:ascii="Times New Roman" w:hAnsi="Times New Roman" w:cs="Times New Roman"/>
          <w:w w:val="105"/>
          <w:sz w:val="24"/>
          <w:szCs w:val="24"/>
        </w:rPr>
        <w:t xml:space="preserve">ed by an HR </w:t>
      </w:r>
      <w:r>
        <w:rPr>
          <w:rFonts w:hint="default" w:ascii="Times New Roman" w:hAnsi="Times New Roman" w:cs="Times New Roman"/>
          <w:w w:val="105"/>
          <w:sz w:val="24"/>
          <w:szCs w:val="24"/>
          <w:lang w:val="en-US"/>
        </w:rPr>
        <w:t>outcome provider can not give the suggestions to take the better outcome to report towards several fields as well as the assistance department structure where must involve the deliberation of the information warehouse can be considered to conduct operation data.</w:t>
      </w:r>
      <w:r>
        <w:rPr>
          <w:rFonts w:hint="default" w:ascii="Times New Roman" w:hAnsi="Times New Roman" w:cs="Times New Roman"/>
          <w:w w:val="105"/>
          <w:sz w:val="24"/>
          <w:szCs w:val="24"/>
        </w:rPr>
        <w:t xml:space="preserve"> </w:t>
      </w:r>
    </w:p>
    <w:p>
      <w:pPr>
        <w:pStyle w:val="3"/>
        <w:numPr>
          <w:ilvl w:val="1"/>
          <w:numId w:val="7"/>
        </w:numPr>
        <w:tabs>
          <w:tab w:val="left" w:pos="1489"/>
        </w:tabs>
        <w:spacing w:before="177" w:after="0" w:line="360" w:lineRule="auto"/>
        <w:ind w:left="200" w:leftChars="100" w:right="146" w:rightChars="73" w:firstLine="480" w:firstLineChars="200"/>
        <w:jc w:val="both"/>
        <w:rPr>
          <w:rFonts w:hint="default" w:ascii="Times New Roman" w:hAnsi="Times New Roman" w:cs="Times New Roman"/>
          <w:i/>
          <w:sz w:val="24"/>
          <w:szCs w:val="24"/>
        </w:rPr>
      </w:pPr>
      <w:bookmarkStart w:id="167" w:name="_TOC_250022"/>
      <w:bookmarkStart w:id="168" w:name="_Toc24595"/>
      <w:bookmarkStart w:id="169" w:name="_Toc5768"/>
      <w:bookmarkStart w:id="170" w:name="_Toc26680"/>
      <w:bookmarkStart w:id="171" w:name="_Toc31641"/>
      <w:bookmarkStart w:id="172" w:name="_Toc20396"/>
      <w:bookmarkStart w:id="173" w:name="_Toc14447"/>
      <w:r>
        <w:rPr>
          <w:rFonts w:hint="default" w:ascii="Times New Roman" w:hAnsi="Times New Roman" w:cs="Times New Roman"/>
          <w:i/>
          <w:sz w:val="24"/>
          <w:szCs w:val="24"/>
        </w:rPr>
        <w:t>HR specialist systems in the</w:t>
      </w:r>
      <w:r>
        <w:rPr>
          <w:rFonts w:hint="default" w:ascii="Times New Roman" w:hAnsi="Times New Roman" w:cs="Times New Roman"/>
          <w:i/>
          <w:spacing w:val="-3"/>
          <w:sz w:val="24"/>
          <w:szCs w:val="24"/>
        </w:rPr>
        <w:t xml:space="preserve"> </w:t>
      </w:r>
      <w:bookmarkEnd w:id="167"/>
      <w:r>
        <w:rPr>
          <w:rFonts w:hint="default" w:ascii="Times New Roman" w:hAnsi="Times New Roman" w:cs="Times New Roman"/>
          <w:i/>
          <w:sz w:val="24"/>
          <w:szCs w:val="24"/>
        </w:rPr>
        <w:t>back-office</w:t>
      </w:r>
      <w:bookmarkEnd w:id="168"/>
      <w:bookmarkEnd w:id="169"/>
      <w:bookmarkEnd w:id="170"/>
      <w:bookmarkEnd w:id="171"/>
      <w:bookmarkEnd w:id="172"/>
      <w:bookmarkEnd w:id="173"/>
    </w:p>
    <w:p>
      <w:pPr>
        <w:pStyle w:val="7"/>
        <w:spacing w:before="113"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T</w:t>
      </w:r>
      <w:r>
        <w:rPr>
          <w:rFonts w:hint="default" w:ascii="Times New Roman" w:hAnsi="Times New Roman" w:cs="Times New Roman"/>
          <w:w w:val="105"/>
          <w:sz w:val="24"/>
          <w:szCs w:val="24"/>
          <w:lang w:val="en-US"/>
        </w:rPr>
        <w:t>he main procedures of</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beginner</w:t>
      </w:r>
      <w:r>
        <w:rPr>
          <w:rFonts w:hint="default" w:ascii="Times New Roman" w:hAnsi="Times New Roman" w:cs="Times New Roman"/>
          <w:w w:val="105"/>
          <w:sz w:val="24"/>
          <w:szCs w:val="24"/>
        </w:rPr>
        <w:t>s, leave</w:t>
      </w:r>
      <w:r>
        <w:rPr>
          <w:rFonts w:hint="default" w:ascii="Times New Roman" w:hAnsi="Times New Roman" w:cs="Times New Roman"/>
          <w:w w:val="105"/>
          <w:sz w:val="24"/>
          <w:szCs w:val="24"/>
          <w:lang w:val="en-US"/>
        </w:rPr>
        <w:t xml:space="preserve"> take</w:t>
      </w:r>
      <w:r>
        <w:rPr>
          <w:rFonts w:hint="default" w:ascii="Times New Roman" w:hAnsi="Times New Roman" w:cs="Times New Roman"/>
          <w:w w:val="105"/>
          <w:sz w:val="24"/>
          <w:szCs w:val="24"/>
        </w:rPr>
        <w:t>rs, transfer</w:t>
      </w:r>
      <w:r>
        <w:rPr>
          <w:rFonts w:hint="default" w:ascii="Times New Roman" w:hAnsi="Times New Roman" w:cs="Times New Roman"/>
          <w:w w:val="105"/>
          <w:sz w:val="24"/>
          <w:szCs w:val="24"/>
          <w:lang w:val="en-US"/>
        </w:rPr>
        <w:t xml:space="preserve"> taker</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absenteeism</w:t>
      </w:r>
      <w:r>
        <w:rPr>
          <w:rFonts w:hint="default" w:ascii="Times New Roman" w:hAnsi="Times New Roman" w:cs="Times New Roman"/>
          <w:w w:val="105"/>
          <w:sz w:val="24"/>
          <w:szCs w:val="24"/>
        </w:rPr>
        <w:t xml:space="preserve">, overtime </w:t>
      </w:r>
      <w:r>
        <w:rPr>
          <w:rFonts w:hint="default" w:ascii="Times New Roman" w:hAnsi="Times New Roman" w:cs="Times New Roman"/>
          <w:w w:val="105"/>
          <w:sz w:val="24"/>
          <w:szCs w:val="24"/>
          <w:lang w:val="en-US"/>
        </w:rPr>
        <w:t>doer etc</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 </w:t>
      </w:r>
      <w:r>
        <w:rPr>
          <w:rFonts w:hint="default" w:ascii="Times New Roman" w:hAnsi="Times New Roman" w:cs="Times New Roman"/>
          <w:w w:val="105"/>
          <w:sz w:val="24"/>
          <w:szCs w:val="24"/>
        </w:rPr>
        <w:t>which</w:t>
      </w:r>
      <w:r>
        <w:rPr>
          <w:rFonts w:hint="default" w:ascii="Times New Roman" w:hAnsi="Times New Roman" w:cs="Times New Roman"/>
          <w:w w:val="105"/>
          <w:sz w:val="24"/>
          <w:szCs w:val="24"/>
          <w:lang w:val="en-US"/>
        </w:rPr>
        <w:t xml:space="preserve"> do</w:t>
      </w:r>
      <w:r>
        <w:rPr>
          <w:rFonts w:hint="default" w:ascii="Times New Roman" w:hAnsi="Times New Roman" w:cs="Times New Roman"/>
          <w:w w:val="105"/>
          <w:sz w:val="24"/>
          <w:szCs w:val="24"/>
        </w:rPr>
        <w:t xml:space="preserve"> have </w:t>
      </w:r>
      <w:r>
        <w:rPr>
          <w:rFonts w:hint="default" w:ascii="Times New Roman" w:hAnsi="Times New Roman" w:cs="Times New Roman"/>
          <w:w w:val="105"/>
          <w:sz w:val="24"/>
          <w:szCs w:val="24"/>
          <w:lang w:val="en-US"/>
        </w:rPr>
        <w:t>conven</w:t>
      </w:r>
      <w:r>
        <w:rPr>
          <w:rFonts w:hint="default" w:ascii="Times New Roman" w:hAnsi="Times New Roman" w:cs="Times New Roman"/>
          <w:w w:val="105"/>
          <w:sz w:val="24"/>
          <w:szCs w:val="24"/>
        </w:rPr>
        <w:t xml:space="preserve">tionally been the </w:t>
      </w:r>
      <w:r>
        <w:rPr>
          <w:rFonts w:hint="default" w:ascii="Times New Roman" w:hAnsi="Times New Roman" w:cs="Times New Roman"/>
          <w:w w:val="105"/>
          <w:sz w:val="24"/>
          <w:szCs w:val="24"/>
          <w:lang w:val="en-US"/>
        </w:rPr>
        <w:t>premium</w:t>
      </w:r>
      <w:r>
        <w:rPr>
          <w:rFonts w:hint="default" w:ascii="Times New Roman" w:hAnsi="Times New Roman" w:cs="Times New Roman"/>
          <w:w w:val="105"/>
          <w:sz w:val="24"/>
          <w:szCs w:val="24"/>
        </w:rPr>
        <w:t xml:space="preserve"> domain of the HRIS.</w:t>
      </w:r>
      <w:r>
        <w:rPr>
          <w:rFonts w:hint="default" w:ascii="Times New Roman" w:hAnsi="Times New Roman" w:cs="Times New Roman"/>
          <w:spacing w:val="-2"/>
          <w:w w:val="105"/>
          <w:sz w:val="24"/>
          <w:szCs w:val="24"/>
        </w:rPr>
        <w:t xml:space="preserve"> </w:t>
      </w:r>
      <w:r>
        <w:rPr>
          <w:rFonts w:hint="default" w:ascii="Times New Roman" w:hAnsi="Times New Roman" w:cs="Times New Roman"/>
          <w:spacing w:val="-2"/>
          <w:w w:val="105"/>
          <w:sz w:val="24"/>
          <w:szCs w:val="24"/>
          <w:lang w:val="en-US"/>
        </w:rPr>
        <w:t>Moreo</w:t>
      </w:r>
      <w:r>
        <w:rPr>
          <w:rFonts w:hint="default" w:ascii="Times New Roman" w:hAnsi="Times New Roman" w:cs="Times New Roman"/>
          <w:w w:val="105"/>
          <w:sz w:val="24"/>
          <w:szCs w:val="24"/>
        </w:rPr>
        <w:t>ver,</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til</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now</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at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least,</w:t>
      </w:r>
      <w:r>
        <w:rPr>
          <w:rFonts w:hint="default" w:ascii="Times New Roman" w:hAnsi="Times New Roman" w:cs="Times New Roman"/>
          <w:spacing w:val="-1"/>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has</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been</w:t>
      </w:r>
      <w:r>
        <w:rPr>
          <w:rFonts w:hint="default" w:ascii="Times New Roman" w:hAnsi="Times New Roman" w:cs="Times New Roman"/>
          <w:w w:val="105"/>
          <w:sz w:val="24"/>
          <w:szCs w:val="24"/>
          <w:lang w:val="en-US"/>
        </w:rPr>
        <w:t xml:space="preserve"> frequently a small more than the data storage</w:t>
      </w:r>
      <w:r>
        <w:rPr>
          <w:rFonts w:hint="default" w:ascii="Times New Roman" w:hAnsi="Times New Roman" w:cs="Times New Roman"/>
          <w:w w:val="105"/>
          <w:sz w:val="24"/>
          <w:szCs w:val="24"/>
        </w:rPr>
        <w:t xml:space="preserve"> as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n outcome of where the main HR systems had to be held out by the HR</w:t>
      </w:r>
      <w:r>
        <w:rPr>
          <w:rFonts w:hint="default" w:ascii="Times New Roman" w:hAnsi="Times New Roman" w:cs="Times New Roman"/>
          <w:spacing w:val="-2"/>
          <w:w w:val="105"/>
          <w:sz w:val="24"/>
          <w:szCs w:val="24"/>
        </w:rPr>
        <w:t xml:space="preserve"> </w:t>
      </w:r>
      <w:r>
        <w:rPr>
          <w:rFonts w:hint="default" w:ascii="Times New Roman" w:hAnsi="Times New Roman" w:cs="Times New Roman"/>
          <w:spacing w:val="-2"/>
          <w:w w:val="105"/>
          <w:sz w:val="24"/>
          <w:szCs w:val="24"/>
          <w:lang w:val="en-US"/>
        </w:rPr>
        <w:t>director</w:t>
      </w:r>
      <w:r>
        <w:rPr>
          <w:rFonts w:hint="default" w:ascii="Times New Roman" w:hAnsi="Times New Roman" w:cs="Times New Roman"/>
          <w:w w:val="105"/>
          <w:sz w:val="24"/>
          <w:szCs w:val="24"/>
        </w:rPr>
        <w:t>.</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Having online based working conduction, the procedure can be highly important for the owner of the work such as line managers, staffs of different departments bring about undoubtedly to conduct the duties by having the usage  of E</w:t>
      </w:r>
      <w:r>
        <w:rPr>
          <w:rFonts w:hint="default" w:ascii="Times New Roman" w:hAnsi="Times New Roman" w:cs="Times New Roman"/>
          <w:w w:val="105"/>
          <w:sz w:val="24"/>
          <w:szCs w:val="24"/>
        </w:rPr>
        <w:t>mployee</w:t>
      </w:r>
      <w:r>
        <w:rPr>
          <w:rFonts w:hint="default" w:ascii="Times New Roman" w:hAnsi="Times New Roman" w:cs="Times New Roman"/>
          <w:w w:val="105"/>
          <w:sz w:val="24"/>
          <w:szCs w:val="24"/>
          <w:lang w:val="en-US"/>
        </w:rPr>
        <w:t>/M</w:t>
      </w:r>
      <w:r>
        <w:rPr>
          <w:rFonts w:hint="default" w:ascii="Times New Roman" w:hAnsi="Times New Roman" w:cs="Times New Roman"/>
          <w:w w:val="105"/>
          <w:sz w:val="24"/>
          <w:szCs w:val="24"/>
        </w:rPr>
        <w:t xml:space="preserve">anager </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elf-</w:t>
      </w:r>
      <w:r>
        <w:rPr>
          <w:rFonts w:hint="default" w:ascii="Times New Roman" w:hAnsi="Times New Roman" w:cs="Times New Roman"/>
          <w:w w:val="105"/>
          <w:sz w:val="24"/>
          <w:szCs w:val="24"/>
          <w:lang w:val="en-US"/>
        </w:rPr>
        <w:t>S</w:t>
      </w:r>
      <w:r>
        <w:rPr>
          <w:rFonts w:hint="default" w:ascii="Times New Roman" w:hAnsi="Times New Roman" w:cs="Times New Roman"/>
          <w:w w:val="105"/>
          <w:sz w:val="24"/>
          <w:szCs w:val="24"/>
        </w:rPr>
        <w:t>ervice</w:t>
      </w:r>
      <w:r>
        <w:rPr>
          <w:rFonts w:hint="default" w:ascii="Times New Roman" w:hAnsi="Times New Roman" w:cs="Times New Roman"/>
          <w:spacing w:val="-29"/>
          <w:w w:val="105"/>
          <w:sz w:val="24"/>
          <w:szCs w:val="24"/>
        </w:rPr>
        <w:t xml:space="preserve"> </w:t>
      </w:r>
      <w:r>
        <w:rPr>
          <w:rFonts w:hint="default" w:ascii="Times New Roman" w:hAnsi="Times New Roman" w:cs="Times New Roman"/>
          <w:w w:val="105"/>
          <w:sz w:val="24"/>
          <w:szCs w:val="24"/>
        </w:rPr>
        <w:t>(ESS/MSS).</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Here can be easily seen that</w:t>
      </w:r>
      <w:r>
        <w:rPr>
          <w:rFonts w:hint="default" w:ascii="Times New Roman" w:hAnsi="Times New Roman" w:cs="Times New Roman"/>
          <w:w w:val="105"/>
          <w:sz w:val="24"/>
          <w:szCs w:val="24"/>
        </w:rPr>
        <w:t xml:space="preserve"> employee</w:t>
      </w:r>
      <w:r>
        <w:rPr>
          <w:rFonts w:hint="default" w:ascii="Times New Roman" w:hAnsi="Times New Roman" w:cs="Times New Roman"/>
          <w:w w:val="105"/>
          <w:sz w:val="24"/>
          <w:szCs w:val="24"/>
          <w:lang w:val="en-US"/>
        </w:rPr>
        <w:t xml:space="preserve"> can apply for an yearly leave</w:t>
      </w:r>
      <w:r>
        <w:rPr>
          <w:rFonts w:hint="default" w:ascii="Times New Roman" w:hAnsi="Times New Roman" w:cs="Times New Roman"/>
          <w:w w:val="105"/>
          <w:sz w:val="24"/>
          <w:szCs w:val="24"/>
        </w:rPr>
        <w:t>,</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that is</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scatter</w:t>
      </w:r>
      <w:r>
        <w:rPr>
          <w:rFonts w:hint="default" w:ascii="Times New Roman" w:hAnsi="Times New Roman" w:cs="Times New Roman"/>
          <w:w w:val="105"/>
          <w:sz w:val="24"/>
          <w:szCs w:val="24"/>
        </w:rPr>
        <w:t>ed</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by</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their</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manager</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 xml:space="preserve">give the </w:t>
      </w:r>
      <w:r>
        <w:rPr>
          <w:rFonts w:hint="default" w:ascii="Times New Roman" w:hAnsi="Times New Roman" w:cs="Times New Roman"/>
          <w:w w:val="105"/>
          <w:sz w:val="24"/>
          <w:szCs w:val="24"/>
        </w:rPr>
        <w:t>authori</w:t>
      </w:r>
      <w:r>
        <w:rPr>
          <w:rFonts w:hint="default" w:ascii="Times New Roman" w:hAnsi="Times New Roman" w:cs="Times New Roman"/>
          <w:w w:val="105"/>
          <w:sz w:val="24"/>
          <w:szCs w:val="24"/>
          <w:lang w:val="en-US"/>
        </w:rPr>
        <w:t>ty</w:t>
      </w:r>
      <w:r>
        <w:rPr>
          <w:rFonts w:hint="default" w:ascii="Times New Roman" w:hAnsi="Times New Roman" w:cs="Times New Roman"/>
          <w:w w:val="105"/>
          <w:sz w:val="24"/>
          <w:szCs w:val="24"/>
        </w:rPr>
        <w:t>.</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process</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bring about</w:t>
      </w:r>
      <w:r>
        <w:rPr>
          <w:rFonts w:hint="default" w:ascii="Times New Roman" w:hAnsi="Times New Roman" w:cs="Times New Roman"/>
          <w:w w:val="105"/>
          <w:sz w:val="24"/>
          <w:szCs w:val="24"/>
        </w:rPr>
        <w:t xml:space="preserve"> the manager </w:t>
      </w:r>
      <w:r>
        <w:rPr>
          <w:rFonts w:hint="default" w:ascii="Times New Roman" w:hAnsi="Times New Roman" w:cs="Times New Roman"/>
          <w:w w:val="105"/>
          <w:sz w:val="24"/>
          <w:szCs w:val="24"/>
          <w:lang w:val="en-US"/>
        </w:rPr>
        <w:t>where</w:t>
      </w:r>
      <w:r>
        <w:rPr>
          <w:rFonts w:hint="default" w:ascii="Times New Roman" w:hAnsi="Times New Roman" w:cs="Times New Roman"/>
          <w:w w:val="105"/>
          <w:sz w:val="24"/>
          <w:szCs w:val="24"/>
        </w:rPr>
        <w:t xml:space="preserve"> the employee has </w:t>
      </w:r>
      <w:r>
        <w:rPr>
          <w:rFonts w:hint="default" w:ascii="Times New Roman" w:hAnsi="Times New Roman" w:cs="Times New Roman"/>
          <w:w w:val="105"/>
          <w:sz w:val="24"/>
          <w:szCs w:val="24"/>
          <w:lang w:val="en-US"/>
        </w:rPr>
        <w:t>dropp</w:t>
      </w:r>
      <w:r>
        <w:rPr>
          <w:rFonts w:hint="default" w:ascii="Times New Roman" w:hAnsi="Times New Roman" w:cs="Times New Roman"/>
          <w:w w:val="105"/>
          <w:sz w:val="24"/>
          <w:szCs w:val="24"/>
        </w:rPr>
        <w:t>ed the leave</w:t>
      </w:r>
      <w:r>
        <w:rPr>
          <w:rFonts w:hint="default" w:ascii="Times New Roman" w:hAnsi="Times New Roman" w:cs="Times New Roman"/>
          <w:w w:val="105"/>
          <w:sz w:val="24"/>
          <w:szCs w:val="24"/>
          <w:lang w:val="en-US"/>
        </w:rPr>
        <w:t xml:space="preserve"> solicitation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 well as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when</w:t>
      </w:r>
      <w:r>
        <w:rPr>
          <w:rFonts w:hint="default" w:ascii="Times New Roman" w:hAnsi="Times New Roman" w:cs="Times New Roman"/>
          <w:w w:val="105"/>
          <w:sz w:val="24"/>
          <w:szCs w:val="24"/>
        </w:rPr>
        <w:t xml:space="preserve"> there is no </w:t>
      </w:r>
      <w:r>
        <w:rPr>
          <w:rFonts w:hint="default" w:ascii="Times New Roman" w:hAnsi="Times New Roman" w:cs="Times New Roman"/>
          <w:w w:val="105"/>
          <w:sz w:val="24"/>
          <w:szCs w:val="24"/>
          <w:lang w:val="en-US"/>
        </w:rPr>
        <w:t>answer between a suggested time zone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Here</w:t>
      </w:r>
      <w:r>
        <w:rPr>
          <w:rFonts w:hint="default" w:ascii="Times New Roman" w:hAnsi="Times New Roman" w:cs="Times New Roman"/>
          <w:w w:val="105"/>
          <w:sz w:val="24"/>
          <w:szCs w:val="24"/>
        </w:rPr>
        <w:t xml:space="preserve"> the manager </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request,</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system</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provides</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summary</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that</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unit’s</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known</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absence for</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period</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concerned</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help</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reach</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decision.</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When</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mind setting is come, the process is trying to update as proper and a point of the mind setting is scattered to the workers or employees</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The process here are controlled through consumer friendly point made in the process’s task machine. The activity of the working flex is given by CRM process or general 3</w:t>
      </w:r>
      <w:r>
        <w:rPr>
          <w:rFonts w:hint="default" w:ascii="Times New Roman" w:hAnsi="Times New Roman" w:cs="Times New Roman"/>
          <w:w w:val="105"/>
          <w:sz w:val="24"/>
          <w:szCs w:val="24"/>
          <w:vertAlign w:val="superscript"/>
          <w:lang w:val="en-US"/>
        </w:rPr>
        <w:t>rd</w:t>
      </w:r>
      <w:r>
        <w:rPr>
          <w:rFonts w:hint="default" w:ascii="Times New Roman" w:hAnsi="Times New Roman" w:cs="Times New Roman"/>
          <w:w w:val="105"/>
          <w:sz w:val="24"/>
          <w:szCs w:val="24"/>
          <w:lang w:val="en-US"/>
        </w:rPr>
        <w:t xml:space="preserve"> party automatic utility functions, that’s why the estimation of IT construction alternatives which is essential when the working flex machines are taken.</w:t>
      </w:r>
    </w:p>
    <w:p>
      <w:pPr>
        <w:pStyle w:val="7"/>
        <w:spacing w:before="100" w:line="360" w:lineRule="auto"/>
        <w:ind w:left="200" w:leftChars="100" w:right="146" w:rightChars="73" w:firstLine="504" w:firstLineChars="200"/>
        <w:jc w:val="both"/>
        <w:rPr>
          <w:rFonts w:hint="default" w:cs="Times New Roman"/>
          <w:w w:val="105"/>
          <w:sz w:val="24"/>
          <w:szCs w:val="24"/>
          <w:lang w:val="en-US"/>
        </w:rPr>
      </w:pP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 xml:space="preserve">elegance hierarchy as well as the flow of the establishment of the reimbursement </w:t>
      </w:r>
      <w:r>
        <w:rPr>
          <w:rFonts w:hint="default" w:ascii="Times New Roman" w:hAnsi="Times New Roman" w:cs="Times New Roman"/>
          <w:w w:val="105"/>
          <w:sz w:val="24"/>
          <w:szCs w:val="24"/>
        </w:rPr>
        <w:t xml:space="preserve">software </w:t>
      </w:r>
      <w:r>
        <w:rPr>
          <w:rFonts w:hint="default" w:ascii="Times New Roman" w:hAnsi="Times New Roman" w:cs="Times New Roman"/>
          <w:w w:val="105"/>
          <w:sz w:val="24"/>
          <w:szCs w:val="24"/>
          <w:lang w:val="en-US"/>
        </w:rPr>
        <w:t>service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apparently shows</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quick commuting, gigantic total the true nature of the business of recent era payment operation</w:t>
      </w:r>
      <w:r>
        <w:rPr>
          <w:rFonts w:hint="default" w:cs="Times New Roman"/>
          <w:w w:val="105"/>
          <w:sz w:val="24"/>
          <w:szCs w:val="24"/>
          <w:lang w:val="en-US"/>
        </w:rPr>
        <w:t>.</w:t>
      </w:r>
    </w:p>
    <w:p>
      <w:pPr>
        <w:pStyle w:val="7"/>
        <w:spacing w:before="113" w:line="360" w:lineRule="auto"/>
        <w:ind w:left="200" w:leftChars="100" w:right="146" w:rightChars="73" w:firstLine="425" w:firstLineChars="169"/>
        <w:jc w:val="both"/>
        <w:rPr>
          <w:rFonts w:hint="default" w:ascii="Times New Roman" w:hAnsi="Times New Roman" w:cs="Times New Roman"/>
          <w:spacing w:val="-14"/>
          <w:w w:val="105"/>
          <w:sz w:val="24"/>
          <w:szCs w:val="24"/>
          <w:lang w:val="en-US"/>
        </w:rPr>
      </w:pPr>
      <w:r>
        <w:rPr>
          <w:rFonts w:hint="default" w:ascii="Times New Roman" w:hAnsi="Times New Roman" w:cs="Times New Roman"/>
          <w:w w:val="105"/>
          <w:sz w:val="24"/>
          <w:szCs w:val="24"/>
          <w:lang w:val="en-US"/>
        </w:rPr>
        <w:t>Personne</w:t>
      </w:r>
      <w:r>
        <w:rPr>
          <w:rFonts w:hint="default" w:ascii="Times New Roman" w:hAnsi="Times New Roman" w:cs="Times New Roman"/>
          <w:w w:val="105"/>
          <w:sz w:val="24"/>
          <w:szCs w:val="24"/>
        </w:rPr>
        <w:t>l pay</w:t>
      </w:r>
      <w:r>
        <w:rPr>
          <w:rFonts w:hint="default" w:ascii="Times New Roman" w:hAnsi="Times New Roman" w:cs="Times New Roman"/>
          <w:w w:val="105"/>
          <w:sz w:val="24"/>
          <w:szCs w:val="24"/>
          <w:lang w:val="en-US"/>
        </w:rPr>
        <w:t>ment is not the lengthy process which is only a month liquid compensation. Rather that needs different structures, involving the proprietorship of stock and pliable advantages. Industries should be intellectual in establishing people salary bundle to grab the attention of the skillful person.</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The more beneficial process is structured to point out business goals and line up with core business management.</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Being a ruthless, an industry wants to repetitively trying to match it’s salary model involving main challengers in the field.</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The constantly turning outsider models like lawful rules as well as worker economical structure where an industry should follow in a near view. A 4 elementary model describes in shorter version is made by two scholars between a salary process.</w:t>
      </w:r>
      <w:r>
        <w:rPr>
          <w:rFonts w:hint="default" w:ascii="Times New Roman" w:hAnsi="Times New Roman" w:cs="Times New Roman"/>
          <w:w w:val="105"/>
          <w:sz w:val="24"/>
          <w:szCs w:val="24"/>
        </w:rPr>
        <w:t xml:space="preserve"> Th</w:t>
      </w:r>
      <w:r>
        <w:rPr>
          <w:rFonts w:hint="default" w:ascii="Times New Roman" w:hAnsi="Times New Roman" w:cs="Times New Roman"/>
          <w:w w:val="105"/>
          <w:sz w:val="24"/>
          <w:szCs w:val="24"/>
          <w:lang w:val="en-US"/>
        </w:rPr>
        <w:t>ose elements involve insider model, outsider model, payment for completion utensils as well as commanding works</w:t>
      </w:r>
      <w:r>
        <w:rPr>
          <w:rFonts w:hint="default" w:ascii="Times New Roman" w:hAnsi="Times New Roman" w:cs="Times New Roman"/>
          <w:w w:val="105"/>
          <w:sz w:val="24"/>
          <w:szCs w:val="24"/>
        </w:rPr>
        <w:t>.</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As the adaption those 4 big classifications main online basis</w:t>
      </w:r>
      <w:r>
        <w:rPr>
          <w:rFonts w:hint="default" w:ascii="Times New Roman" w:hAnsi="Times New Roman" w:cs="Times New Roman"/>
          <w:w w:val="105"/>
          <w:sz w:val="24"/>
          <w:szCs w:val="24"/>
        </w:rPr>
        <w:t xml:space="preserve"> software on </w:t>
      </w:r>
      <w:r>
        <w:rPr>
          <w:rFonts w:hint="default" w:ascii="Times New Roman" w:hAnsi="Times New Roman" w:cs="Times New Roman"/>
          <w:w w:val="105"/>
          <w:sz w:val="24"/>
          <w:szCs w:val="24"/>
          <w:lang w:val="en-US"/>
        </w:rPr>
        <w:t>certain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reimbursement activities.</w:t>
      </w:r>
    </w:p>
    <w:p>
      <w:pPr>
        <w:pStyle w:val="7"/>
        <w:spacing w:before="113" w:line="360" w:lineRule="auto"/>
        <w:ind w:left="200" w:leftChars="100" w:right="146" w:rightChars="73" w:firstLine="154" w:firstLineChars="69"/>
        <w:jc w:val="both"/>
        <w:rPr>
          <w:rFonts w:hint="default" w:ascii="Times New Roman" w:hAnsi="Times New Roman" w:cs="Times New Roman"/>
          <w:spacing w:val="-14"/>
          <w:w w:val="105"/>
          <w:sz w:val="24"/>
          <w:szCs w:val="24"/>
          <w:lang w:val="en-US"/>
        </w:rPr>
      </w:pPr>
    </w:p>
    <w:p>
      <w:pPr>
        <w:pStyle w:val="14"/>
        <w:numPr>
          <w:ilvl w:val="4"/>
          <w:numId w:val="7"/>
        </w:numPr>
        <w:tabs>
          <w:tab w:val="left" w:pos="1885"/>
        </w:tabs>
        <w:spacing w:before="0" w:after="0" w:line="360" w:lineRule="auto"/>
        <w:ind w:left="200" w:leftChars="100" w:right="146" w:rightChars="73" w:firstLine="504" w:firstLineChars="200"/>
        <w:jc w:val="both"/>
        <w:outlineLvl w:val="1"/>
        <w:rPr>
          <w:rFonts w:hint="default" w:ascii="Times New Roman" w:hAnsi="Times New Roman" w:cs="Times New Roman"/>
          <w:b/>
          <w:bCs/>
          <w:i/>
          <w:sz w:val="24"/>
          <w:szCs w:val="24"/>
        </w:rPr>
      </w:pPr>
      <w:bookmarkStart w:id="174" w:name="_Toc25308"/>
      <w:bookmarkStart w:id="175" w:name="_Toc1034"/>
      <w:r>
        <w:rPr>
          <w:rFonts w:hint="default" w:ascii="Times New Roman" w:hAnsi="Times New Roman" w:cs="Times New Roman"/>
          <w:b/>
          <w:bCs/>
          <w:i/>
          <w:w w:val="105"/>
          <w:sz w:val="24"/>
          <w:szCs w:val="24"/>
          <w:lang w:val="en-US"/>
        </w:rPr>
        <w:t>Insider Model</w:t>
      </w:r>
      <w:bookmarkEnd w:id="174"/>
      <w:bookmarkEnd w:id="175"/>
    </w:p>
    <w:p>
      <w:pPr>
        <w:pStyle w:val="7"/>
        <w:spacing w:before="113" w:line="360" w:lineRule="auto"/>
        <w:ind w:left="200" w:leftChars="100" w:right="146" w:rightChars="73" w:firstLine="173" w:firstLineChars="69"/>
        <w:jc w:val="both"/>
        <w:rPr>
          <w:rFonts w:hint="default" w:ascii="Times New Roman" w:hAnsi="Times New Roman" w:cs="Times New Roman"/>
          <w:spacing w:val="-14"/>
          <w:w w:val="105"/>
          <w:sz w:val="24"/>
          <w:szCs w:val="24"/>
          <w:lang w:val="en-US"/>
        </w:rPr>
        <w:sectPr>
          <w:pgSz w:w="11906" w:h="16838"/>
          <w:pgMar w:top="1440" w:right="1080" w:bottom="1440" w:left="1080" w:header="720" w:footer="720" w:gutter="0"/>
          <w:cols w:space="720" w:num="1"/>
        </w:sectPr>
      </w:pPr>
      <w:r>
        <w:rPr>
          <w:rFonts w:hint="default" w:ascii="Times New Roman" w:hAnsi="Times New Roman" w:cs="Times New Roman"/>
          <w:w w:val="105"/>
          <w:sz w:val="24"/>
          <w:szCs w:val="24"/>
        </w:rPr>
        <w:t>An in</w:t>
      </w:r>
      <w:r>
        <w:rPr>
          <w:rFonts w:hint="default" w:ascii="Times New Roman" w:hAnsi="Times New Roman" w:cs="Times New Roman"/>
          <w:w w:val="105"/>
          <w:sz w:val="24"/>
          <w:szCs w:val="24"/>
          <w:lang w:val="en-US"/>
        </w:rPr>
        <w:t>sider model involves a gradual stage of work levels, give the particular payments towards the working stages as well as the requirement usage have to justify the particular payments.</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 xml:space="preserve">Having insider impartiality in it’s reimbursement process, the company wants to drive work estimations </w:t>
      </w:r>
      <w:r>
        <w:rPr>
          <w:rFonts w:hint="default" w:ascii="Times New Roman" w:hAnsi="Times New Roman" w:cs="Times New Roman"/>
          <w:w w:val="105"/>
          <w:sz w:val="24"/>
          <w:szCs w:val="24"/>
        </w:rPr>
        <w:t>and</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revise the payment level and  represent</w:t>
      </w:r>
      <w:r>
        <w:rPr>
          <w:rFonts w:hint="default" w:ascii="Times New Roman" w:hAnsi="Times New Roman" w:cs="Times New Roman"/>
          <w:w w:val="105"/>
          <w:sz w:val="24"/>
          <w:szCs w:val="24"/>
        </w:rPr>
        <w:t xml:space="preserve">ing </w:t>
      </w:r>
      <w:r>
        <w:rPr>
          <w:rFonts w:hint="default" w:ascii="Times New Roman" w:hAnsi="Times New Roman" w:cs="Times New Roman"/>
          <w:w w:val="105"/>
          <w:sz w:val="24"/>
          <w:szCs w:val="24"/>
          <w:lang w:val="en-US"/>
        </w:rPr>
        <w:t>capability analyze</w:t>
      </w:r>
      <w:r>
        <w:rPr>
          <w:rFonts w:hint="default" w:cs="Times New Roman"/>
          <w:w w:val="105"/>
          <w:sz w:val="24"/>
          <w:szCs w:val="24"/>
          <w:lang w:val="en-US"/>
        </w:rPr>
        <w:t>:</w:t>
      </w:r>
    </w:p>
    <w:p>
      <w:pPr>
        <w:pStyle w:val="7"/>
        <w:spacing w:before="113" w:line="360" w:lineRule="auto"/>
        <w:ind w:right="146" w:rightChars="73"/>
        <w:jc w:val="both"/>
        <w:rPr>
          <w:rFonts w:hint="default" w:ascii="Times New Roman" w:hAnsi="Times New Roman" w:cs="Times New Roman"/>
          <w:sz w:val="24"/>
          <w:szCs w:val="24"/>
        </w:rPr>
      </w:pPr>
    </w:p>
    <w:p>
      <w:pPr>
        <w:pStyle w:val="14"/>
        <w:numPr>
          <w:ilvl w:val="0"/>
          <w:numId w:val="8"/>
        </w:numPr>
        <w:tabs>
          <w:tab w:val="left" w:pos="1261"/>
          <w:tab w:val="clear" w:pos="420"/>
        </w:tabs>
        <w:spacing w:before="112" w:after="0"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Assessment of work</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perfect work assessment begins included in work analysis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Having an online basis reimbursement </w:t>
      </w:r>
      <w:r>
        <w:rPr>
          <w:rFonts w:hint="default" w:ascii="Times New Roman" w:hAnsi="Times New Roman" w:cs="Times New Roman"/>
          <w:w w:val="105"/>
          <w:sz w:val="24"/>
          <w:szCs w:val="24"/>
        </w:rPr>
        <w:t>software, an in</w:t>
      </w:r>
      <w:r>
        <w:rPr>
          <w:rFonts w:hint="default" w:ascii="Times New Roman" w:hAnsi="Times New Roman" w:cs="Times New Roman"/>
          <w:w w:val="105"/>
          <w:sz w:val="24"/>
          <w:szCs w:val="24"/>
          <w:lang w:val="en-US"/>
        </w:rPr>
        <w:t>door work research is basically attend to join at the term of usage of an web based evaluation to have the data in a direct manner from employee, administrators,</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w w:val="105"/>
          <w:sz w:val="24"/>
          <w:szCs w:val="24"/>
          <w:lang w:val="en-US"/>
        </w:rPr>
        <w:t xml:space="preserve"> as well as outdoor course element skilled person</w:t>
      </w:r>
      <w:r>
        <w:rPr>
          <w:rFonts w:hint="default" w:ascii="Times New Roman" w:hAnsi="Times New Roman" w:cs="Times New Roman"/>
          <w:w w:val="105"/>
          <w:sz w:val="24"/>
          <w:szCs w:val="24"/>
        </w:rPr>
        <w:t>.</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 xml:space="preserve">Subsequently the observation are regulated, </w:t>
      </w:r>
      <w:r>
        <w:rPr>
          <w:rFonts w:hint="default" w:ascii="Times New Roman" w:hAnsi="Times New Roman" w:cs="Times New Roman"/>
          <w:w w:val="105"/>
          <w:sz w:val="24"/>
          <w:szCs w:val="24"/>
        </w:rPr>
        <w:t>the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 xml:space="preserve">analysis of the </w:t>
      </w:r>
      <w:r>
        <w:rPr>
          <w:rFonts w:hint="default" w:ascii="Times New Roman" w:hAnsi="Times New Roman" w:cs="Times New Roman"/>
          <w:w w:val="105"/>
          <w:sz w:val="24"/>
          <w:szCs w:val="24"/>
        </w:rPr>
        <w:t>software</w:t>
      </w:r>
      <w:r>
        <w:rPr>
          <w:rFonts w:hint="default" w:ascii="Times New Roman" w:hAnsi="Times New Roman" w:cs="Times New Roman"/>
          <w:w w:val="105"/>
          <w:sz w:val="24"/>
          <w:szCs w:val="24"/>
          <w:lang w:val="en-US"/>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information including before made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numerical technical computation to the comparative merit of every work</w:t>
      </w:r>
      <w:r>
        <w:rPr>
          <w:rFonts w:hint="default" w:ascii="Times New Roman" w:hAnsi="Times New Roman" w:cs="Times New Roman"/>
          <w:w w:val="105"/>
          <w:sz w:val="24"/>
          <w:szCs w:val="24"/>
        </w:rPr>
        <w:t>.</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T</w:t>
      </w:r>
      <w:r>
        <w:rPr>
          <w:rFonts w:hint="default" w:ascii="Times New Roman" w:hAnsi="Times New Roman" w:cs="Times New Roman"/>
          <w:w w:val="105"/>
          <w:sz w:val="24"/>
          <w:szCs w:val="24"/>
        </w:rPr>
        <w:t>hough</w:t>
      </w:r>
      <w:r>
        <w:rPr>
          <w:rFonts w:hint="default" w:ascii="Times New Roman" w:hAnsi="Times New Roman" w:cs="Times New Roman"/>
          <w:w w:val="105"/>
          <w:sz w:val="24"/>
          <w:szCs w:val="24"/>
          <w:lang w:val="en-US"/>
        </w:rPr>
        <w:t xml:space="preserve"> online basis </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initiative</w:t>
      </w:r>
      <w:r>
        <w:rPr>
          <w:rFonts w:hint="default" w:ascii="Times New Roman" w:hAnsi="Times New Roman" w:cs="Times New Roman"/>
          <w:w w:val="105"/>
          <w:sz w:val="24"/>
          <w:szCs w:val="24"/>
        </w:rPr>
        <w:t>s</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assist various work assessment  terms through the end user description, the main terminology is the more usually the single usage. consumers have the necessity  to keep a full description company schedule  to point out the work levels  as well as make a chart of the connection between them. The main thing is the market compensation data may be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assimilate like a term of credentials in choosing the work worthy or not. Consumers justify once the salary or other compensation forces including the regulations of scores, the real estimation is tested by the software</w:t>
      </w:r>
      <w:r>
        <w:rPr>
          <w:rFonts w:hint="default" w:ascii="Times New Roman" w:hAnsi="Times New Roman" w:cs="Times New Roman"/>
          <w:w w:val="105"/>
          <w:sz w:val="24"/>
          <w:szCs w:val="24"/>
        </w:rPr>
        <w:t>.</w:t>
      </w:r>
    </w:p>
    <w:p>
      <w:pPr>
        <w:pStyle w:val="14"/>
        <w:numPr>
          <w:ilvl w:val="0"/>
          <w:numId w:val="8"/>
        </w:numPr>
        <w:tabs>
          <w:tab w:val="left" w:pos="1261"/>
          <w:tab w:val="clear" w:pos="420"/>
        </w:tabs>
        <w:spacing w:before="0" w:after="0"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lang w:val="en-US"/>
        </w:rPr>
        <w:t>Category of Payment</w:t>
      </w:r>
      <w:r>
        <w:rPr>
          <w:rFonts w:hint="default" w:ascii="Times New Roman" w:hAnsi="Times New Roman" w:cs="Times New Roman"/>
          <w:w w:val="105"/>
          <w:sz w:val="24"/>
          <w:szCs w:val="24"/>
        </w:rPr>
        <w:t>:</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procedure gives the chances to consumers to justify the categorization form and make various category for various  works towards the company</w:t>
      </w:r>
      <w:r>
        <w:rPr>
          <w:rFonts w:hint="default" w:ascii="Times New Roman" w:hAnsi="Times New Roman" w:cs="Times New Roman"/>
          <w:w w:val="105"/>
          <w:sz w:val="24"/>
          <w:szCs w:val="24"/>
        </w:rPr>
        <w:t>.</w:t>
      </w:r>
      <w:r>
        <w:rPr>
          <w:rFonts w:hint="default" w:ascii="Times New Roman" w:hAnsi="Times New Roman" w:cs="Times New Roman"/>
          <w:w w:val="105"/>
          <w:sz w:val="24"/>
          <w:szCs w:val="24"/>
          <w:lang w:val="en-US"/>
        </w:rPr>
        <w:t xml:space="preserve"> Consumers may determine the bundle of payment for every category of payment as the usage of outdoor export market compensation information or staying indoor information to fix a payment model for employee based compensation. Awards and compensation levels are connected to employee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classifying model.</w:t>
      </w:r>
    </w:p>
    <w:p>
      <w:pPr>
        <w:pStyle w:val="14"/>
        <w:numPr>
          <w:ilvl w:val="0"/>
          <w:numId w:val="8"/>
        </w:numPr>
        <w:tabs>
          <w:tab w:val="left" w:pos="1261"/>
          <w:tab w:val="clear" w:pos="420"/>
        </w:tabs>
        <w:spacing w:before="0" w:after="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Analyze the Accomplishment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That</w:t>
      </w:r>
      <w:r>
        <w:rPr>
          <w:rFonts w:hint="default" w:ascii="Times New Roman" w:hAnsi="Times New Roman" w:cs="Times New Roman"/>
          <w:w w:val="105"/>
          <w:sz w:val="24"/>
          <w:szCs w:val="24"/>
        </w:rPr>
        <w:t xml:space="preserve"> is </w:t>
      </w:r>
      <w:r>
        <w:rPr>
          <w:rFonts w:hint="default" w:ascii="Times New Roman" w:hAnsi="Times New Roman" w:cs="Times New Roman"/>
          <w:w w:val="105"/>
          <w:sz w:val="24"/>
          <w:szCs w:val="24"/>
          <w:lang w:val="en-US"/>
        </w:rPr>
        <w:t>difficult</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put</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analyze of accomplishment recent specified the quick turning manner of job. The online basis process entails</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qualified people to put locate of capability bundle of recent works as well as recent employee</w:t>
      </w:r>
      <w:r>
        <w:rPr>
          <w:rFonts w:hint="default" w:ascii="Times New Roman" w:hAnsi="Times New Roman" w:cs="Times New Roman"/>
          <w:w w:val="105"/>
          <w:sz w:val="24"/>
          <w:szCs w:val="24"/>
        </w:rPr>
        <w:t>. S</w:t>
      </w:r>
      <w:r>
        <w:rPr>
          <w:rFonts w:hint="default" w:ascii="Times New Roman" w:hAnsi="Times New Roman" w:cs="Times New Roman"/>
          <w:w w:val="105"/>
          <w:sz w:val="24"/>
          <w:szCs w:val="24"/>
          <w:lang w:val="en-US"/>
        </w:rPr>
        <w:t>ystematized activities are segment of the latest procedure to store idea, talents, capabilities through the work, through the employees or through the working members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Making the desegregated activities able, analyze the accomplishment is kind of bond involving presentation assessment, tutoring, selection, idea operation and individual regulation. Analyze the employees accomplishment biodata would be upgraded while he or she competences latest training or gains latest credential. The capability to locate personnel accomplishments success is essential for the companies to root their payment model on accomplishment achieved in a accomplishment basis payment mind setup. </w:t>
      </w:r>
    </w:p>
    <w:p>
      <w:pPr>
        <w:pStyle w:val="14"/>
        <w:numPr>
          <w:numId w:val="0"/>
        </w:numPr>
        <w:tabs>
          <w:tab w:val="left" w:pos="1261"/>
        </w:tabs>
        <w:spacing w:before="112" w:after="0" w:line="360" w:lineRule="auto"/>
        <w:ind w:right="146" w:rightChars="73"/>
        <w:jc w:val="both"/>
        <w:rPr>
          <w:rFonts w:hint="default" w:ascii="Times New Roman" w:hAnsi="Times New Roman" w:cs="Times New Roman"/>
          <w:w w:val="105"/>
          <w:sz w:val="24"/>
          <w:szCs w:val="24"/>
        </w:rPr>
        <w:sectPr>
          <w:pgSz w:w="11906" w:h="16838"/>
          <w:pgMar w:top="1440" w:right="1080" w:bottom="1440" w:left="1080" w:header="720" w:footer="720" w:gutter="0"/>
          <w:cols w:space="720" w:num="1"/>
        </w:sectPr>
      </w:pPr>
    </w:p>
    <w:p>
      <w:pPr>
        <w:pStyle w:val="7"/>
        <w:spacing w:before="98"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lang w:val="en-US"/>
        </w:rPr>
        <w:t xml:space="preserve">The tracker </w:t>
      </w:r>
      <w:r>
        <w:rPr>
          <w:rFonts w:hint="default" w:ascii="Times New Roman" w:hAnsi="Times New Roman" w:cs="Times New Roman"/>
          <w:w w:val="105"/>
          <w:sz w:val="24"/>
          <w:szCs w:val="24"/>
        </w:rPr>
        <w:t>PeopleSoft8® in</w:t>
      </w:r>
      <w:r>
        <w:rPr>
          <w:rFonts w:hint="default" w:ascii="Times New Roman" w:hAnsi="Times New Roman" w:cs="Times New Roman"/>
          <w:w w:val="105"/>
          <w:sz w:val="24"/>
          <w:szCs w:val="24"/>
          <w:lang w:val="en-US"/>
        </w:rPr>
        <w:t>volve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broad idea foundation for tracking, get the knowledge as well as establishing the foundation of the employee talent.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picture’s sample of the limitless accomplishment as well as grading for the visual. The process defines presentation assessment system to facilitate the necessity for driving the three hundred sixty ration work survey in web. That procedure supports various forms appraisal of employee talent as well as work presentation and precious outcomes for the upcoming development.</w:t>
      </w:r>
    </w:p>
    <w:p>
      <w:pPr>
        <w:pStyle w:val="7"/>
        <w:spacing w:before="113"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 xml:space="preserve">There the </w:t>
      </w:r>
      <w:r>
        <w:rPr>
          <w:rFonts w:hint="default" w:ascii="Times New Roman" w:hAnsi="Times New Roman" w:cs="Times New Roman"/>
          <w:w w:val="105"/>
          <w:sz w:val="24"/>
          <w:szCs w:val="24"/>
        </w:rPr>
        <w:t xml:space="preserve">Oracle® </w:t>
      </w:r>
      <w:r>
        <w:rPr>
          <w:rFonts w:hint="default" w:ascii="Times New Roman" w:hAnsi="Times New Roman" w:cs="Times New Roman"/>
          <w:w w:val="105"/>
          <w:sz w:val="24"/>
          <w:szCs w:val="24"/>
          <w:lang w:val="en-US"/>
        </w:rPr>
        <w:t>store</w:t>
      </w:r>
      <w:r>
        <w:rPr>
          <w:rFonts w:hint="default" w:ascii="Times New Roman" w:hAnsi="Times New Roman" w:cs="Times New Roman"/>
          <w:w w:val="105"/>
          <w:sz w:val="24"/>
          <w:szCs w:val="24"/>
        </w:rPr>
        <w:t xml:space="preserve">s employee </w:t>
      </w:r>
      <w:r>
        <w:rPr>
          <w:rFonts w:hint="default" w:ascii="Times New Roman" w:hAnsi="Times New Roman" w:cs="Times New Roman"/>
          <w:w w:val="105"/>
          <w:sz w:val="24"/>
          <w:szCs w:val="24"/>
          <w:lang w:val="en-US"/>
        </w:rPr>
        <w:t xml:space="preserve">talent modification, accomplishment as well as </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ordeals from their selecting or recruiting timing. Presentation assessment is set and driven in the web that’s why the process locates current and ancient presentation assessment filing.</w:t>
      </w:r>
    </w:p>
    <w:p>
      <w:pPr>
        <w:pStyle w:val="14"/>
        <w:numPr>
          <w:ilvl w:val="4"/>
          <w:numId w:val="7"/>
        </w:numPr>
        <w:tabs>
          <w:tab w:val="left" w:pos="1885"/>
        </w:tabs>
        <w:spacing w:before="0" w:after="0" w:line="360" w:lineRule="auto"/>
        <w:ind w:left="200" w:leftChars="100" w:right="146" w:rightChars="73" w:firstLine="504" w:firstLineChars="200"/>
        <w:jc w:val="both"/>
        <w:outlineLvl w:val="1"/>
        <w:rPr>
          <w:rFonts w:hint="default" w:ascii="Times New Roman" w:hAnsi="Times New Roman" w:cs="Times New Roman"/>
          <w:i/>
          <w:sz w:val="24"/>
          <w:szCs w:val="24"/>
        </w:rPr>
      </w:pPr>
      <w:bookmarkStart w:id="176" w:name="_Toc7717"/>
      <w:bookmarkStart w:id="177" w:name="_Toc11430"/>
      <w:r>
        <w:rPr>
          <w:rFonts w:hint="default" w:ascii="Times New Roman" w:hAnsi="Times New Roman" w:cs="Times New Roman"/>
          <w:b/>
          <w:bCs/>
          <w:i/>
          <w:w w:val="105"/>
          <w:sz w:val="24"/>
          <w:szCs w:val="24"/>
          <w:lang w:val="en-US"/>
        </w:rPr>
        <w:t>Outsider Models</w:t>
      </w:r>
      <w:bookmarkEnd w:id="176"/>
      <w:bookmarkEnd w:id="177"/>
    </w:p>
    <w:p>
      <w:pPr>
        <w:pStyle w:val="7"/>
        <w:spacing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lang w:val="en-US"/>
        </w:rPr>
        <w:t>Managing the exercise of it’s payment, a company wants to collect market compensation information as well as build payment alignment for usual work catalogue. Compensation evaluation information provides the company a calculation of market cost of specific works.</w:t>
      </w:r>
      <w:r>
        <w:rPr>
          <w:rFonts w:hint="default" w:ascii="Times New Roman" w:hAnsi="Times New Roman" w:cs="Times New Roman"/>
          <w:spacing w:val="-3"/>
          <w:w w:val="105"/>
          <w:sz w:val="24"/>
          <w:szCs w:val="24"/>
        </w:rPr>
        <w:t xml:space="preserve"> </w:t>
      </w:r>
      <w:r>
        <w:rPr>
          <w:rFonts w:hint="default" w:ascii="Times New Roman" w:hAnsi="Times New Roman" w:cs="Times New Roman"/>
          <w:spacing w:val="-3"/>
          <w:w w:val="105"/>
          <w:sz w:val="24"/>
          <w:szCs w:val="24"/>
          <w:lang w:val="en-US"/>
        </w:rPr>
        <w:t>Driving a compensation evaluation needs a better contract of duration and the assets inject from salary experts included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standard written based for.</w:t>
      </w:r>
    </w:p>
    <w:p>
      <w:pPr>
        <w:pStyle w:val="7"/>
        <w:spacing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rPr>
        <w:t>HR</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 xml:space="preserve">supervisors were basically have one choice </w:t>
      </w:r>
      <w:r>
        <w:rPr>
          <w:rFonts w:hint="default" w:ascii="Times New Roman" w:hAnsi="Times New Roman" w:cs="Times New Roman"/>
          <w:w w:val="105"/>
          <w:sz w:val="24"/>
          <w:szCs w:val="24"/>
        </w:rPr>
        <w:t>managers</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were</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mainly</w:t>
      </w:r>
      <w:r>
        <w:rPr>
          <w:rFonts w:hint="default" w:ascii="Times New Roman" w:hAnsi="Times New Roman" w:cs="Times New Roman"/>
          <w:w w:val="105"/>
          <w:sz w:val="24"/>
          <w:szCs w:val="24"/>
          <w:lang w:val="en-US"/>
        </w:rPr>
        <w:t xml:space="preserve"> sinister including the choice of buying compensation evaluations from expertise companies. The evaluations were passed by the period that they were copied. Negatively, the compensation evaluation’s slip must needed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to be purified by the work definition matching as well as topographical inconsistency.</w:t>
      </w:r>
    </w:p>
    <w:p>
      <w:pPr>
        <w:pStyle w:val="7"/>
        <w:spacing w:before="98"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lang w:val="en-US"/>
        </w:rPr>
        <w:t>Web basis compensation database is processed by the industries which is expertise in salary that speed up and make flexible collation where the another company are serving. Latest online basis salary plan fasten gathering compensation information including a fixed</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selection salary survey that gives the chance to personalize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Joining companies may fulfill the evaluations in web</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Information are go inside to the web and are purified to operate the huge bundle estimation and filing. The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process may insert compensation </w:t>
      </w:r>
      <w:r>
        <w:rPr>
          <w:rFonts w:hint="default" w:ascii="Times New Roman" w:hAnsi="Times New Roman" w:cs="Times New Roman"/>
          <w:w w:val="105"/>
          <w:sz w:val="24"/>
          <w:szCs w:val="24"/>
        </w:rPr>
        <w:t xml:space="preserve">system can import </w:t>
      </w:r>
      <w:r>
        <w:rPr>
          <w:rFonts w:hint="default" w:ascii="Times New Roman" w:hAnsi="Times New Roman" w:cs="Times New Roman"/>
          <w:w w:val="105"/>
          <w:sz w:val="24"/>
          <w:szCs w:val="24"/>
          <w:lang w:val="en-US"/>
        </w:rPr>
        <w:t>and advantages entails to database for evaluation purpose.</w:t>
      </w:r>
    </w:p>
    <w:p>
      <w:pPr>
        <w:pStyle w:val="7"/>
        <w:spacing w:before="113"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The</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main arguments looks normal, however structuring as well as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executing like a decision is not that much simple.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Lodging various payments for presentation programs in one desegregated salary procedure is competitive. Structuring software process, sellers should attempt to leveled up certainly as well as request width. The ERP requests are taken easy as well as give the users the capability to target and find out their self optional payment planning.</w:t>
      </w:r>
    </w:p>
    <w:p>
      <w:pPr>
        <w:pStyle w:val="7"/>
        <w:spacing w:before="98" w:line="360" w:lineRule="auto"/>
        <w:ind w:left="200" w:leftChars="100" w:right="146" w:rightChars="73" w:firstLine="504" w:firstLineChars="200"/>
        <w:jc w:val="both"/>
        <w:rPr>
          <w:rFonts w:hint="default" w:ascii="Times New Roman" w:hAnsi="Times New Roman" w:cs="Times New Roman"/>
          <w:w w:val="105"/>
          <w:sz w:val="24"/>
          <w:szCs w:val="24"/>
          <w:lang w:val="en-US"/>
        </w:rPr>
        <w:sectPr>
          <w:pgSz w:w="11906" w:h="16838"/>
          <w:pgMar w:top="1440" w:right="1080" w:bottom="1440" w:left="1080" w:header="720" w:footer="720" w:gutter="0"/>
          <w:cols w:space="720" w:num="1"/>
        </w:sectPr>
      </w:pP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optional salary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program</w:t>
      </w:r>
      <w:r>
        <w:rPr>
          <w:rFonts w:hint="default" w:ascii="Times New Roman" w:hAnsi="Times New Roman" w:cs="Times New Roman"/>
          <w:w w:val="105"/>
          <w:sz w:val="24"/>
          <w:szCs w:val="24"/>
        </w:rPr>
        <w:t xml:space="preserve"> in Peoplesoft® </w:t>
      </w:r>
      <w:r>
        <w:rPr>
          <w:rFonts w:hint="default" w:ascii="Times New Roman" w:hAnsi="Times New Roman" w:cs="Times New Roman"/>
          <w:w w:val="105"/>
          <w:sz w:val="24"/>
          <w:szCs w:val="24"/>
          <w:lang w:val="en-US"/>
        </w:rPr>
        <w:t>chambers may</w:t>
      </w:r>
      <w:r>
        <w:rPr>
          <w:rFonts w:hint="default" w:ascii="Times New Roman" w:hAnsi="Times New Roman" w:cs="Times New Roman"/>
          <w:w w:val="105"/>
          <w:sz w:val="24"/>
          <w:szCs w:val="24"/>
        </w:rPr>
        <w:t xml:space="preserve"> be </w:t>
      </w:r>
      <w:r>
        <w:rPr>
          <w:rFonts w:hint="default" w:ascii="Times New Roman" w:hAnsi="Times New Roman" w:cs="Times New Roman"/>
          <w:w w:val="105"/>
          <w:sz w:val="24"/>
          <w:szCs w:val="24"/>
          <w:lang w:val="en-US"/>
        </w:rPr>
        <w:t>managed through the category, or through personnel or on extemporary based. End user entails the quality award regulations as well as the flexibility regulations as well as to connect the awards to works, value, bunch of people or fields. The process offers several mind sets involving employment vending mind sets</w:t>
      </w:r>
      <w:r>
        <w:rPr>
          <w:rFonts w:hint="default" w:ascii="Times New Roman" w:hAnsi="Times New Roman" w:cs="Times New Roman"/>
          <w:w w:val="105"/>
          <w:sz w:val="24"/>
          <w:szCs w:val="24"/>
        </w:rPr>
        <w:t>.</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The procedure of the pay plans, motivations, through certain things or products are present in the process. The</w:t>
      </w:r>
      <w:r>
        <w:rPr>
          <w:rFonts w:hint="default" w:ascii="Times New Roman" w:hAnsi="Times New Roman" w:cs="Times New Roman"/>
          <w:w w:val="105"/>
          <w:sz w:val="24"/>
          <w:szCs w:val="24"/>
        </w:rPr>
        <w:t xml:space="preserve"> Oracle </w:t>
      </w:r>
      <w:r>
        <w:rPr>
          <w:rFonts w:hint="default" w:ascii="Times New Roman" w:hAnsi="Times New Roman" w:cs="Times New Roman"/>
          <w:w w:val="105"/>
          <w:sz w:val="24"/>
          <w:szCs w:val="24"/>
          <w:lang w:val="en-US"/>
        </w:rPr>
        <w:t>serve</w:t>
      </w:r>
      <w:r>
        <w:rPr>
          <w:rFonts w:hint="default" w:ascii="Times New Roman" w:hAnsi="Times New Roman" w:cs="Times New Roman"/>
          <w:w w:val="105"/>
          <w:sz w:val="24"/>
          <w:szCs w:val="24"/>
        </w:rPr>
        <w:t>s</w:t>
      </w:r>
      <w:r>
        <w:rPr>
          <w:rFonts w:hint="default" w:ascii="Times New Roman" w:hAnsi="Times New Roman" w:cs="Times New Roman"/>
          <w:spacing w:val="-39"/>
          <w:w w:val="105"/>
          <w:sz w:val="24"/>
          <w:szCs w:val="24"/>
        </w:rPr>
        <w:t xml:space="preserve"> </w:t>
      </w:r>
      <w:r>
        <w:rPr>
          <w:rFonts w:hint="default" w:ascii="Times New Roman" w:hAnsi="Times New Roman" w:cs="Times New Roman"/>
          <w:w w:val="105"/>
          <w:sz w:val="24"/>
          <w:szCs w:val="24"/>
        </w:rPr>
        <w:t>s</w:t>
      </w:r>
      <w:r>
        <w:rPr>
          <w:rFonts w:hint="default" w:ascii="Times New Roman" w:hAnsi="Times New Roman" w:cs="Times New Roman"/>
          <w:w w:val="105"/>
          <w:sz w:val="24"/>
          <w:szCs w:val="24"/>
          <w:lang w:val="en-US"/>
        </w:rPr>
        <w:t xml:space="preserve">ame usual option payment activity just like </w:t>
      </w:r>
      <w:r>
        <w:rPr>
          <w:rFonts w:hint="default" w:ascii="Times New Roman" w:hAnsi="Times New Roman" w:cs="Times New Roman"/>
          <w:w w:val="105"/>
          <w:sz w:val="24"/>
          <w:szCs w:val="24"/>
        </w:rPr>
        <w:t>Peoplesoft®</w:t>
      </w:r>
      <w:r>
        <w:rPr>
          <w:rFonts w:hint="default" w:ascii="Times New Roman" w:hAnsi="Times New Roman" w:cs="Times New Roman"/>
          <w:spacing w:val="-26"/>
          <w:w w:val="105"/>
          <w:sz w:val="24"/>
          <w:szCs w:val="24"/>
        </w:rPr>
        <w:t xml:space="preserve"> </w:t>
      </w:r>
      <w:r>
        <w:rPr>
          <w:rFonts w:hint="default" w:ascii="Times New Roman" w:hAnsi="Times New Roman" w:cs="Times New Roman"/>
          <w:w w:val="105"/>
          <w:sz w:val="24"/>
          <w:szCs w:val="24"/>
        </w:rPr>
        <w:t>do.</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 xml:space="preserve">Salary requests in </w:t>
      </w:r>
      <w:r>
        <w:rPr>
          <w:rFonts w:hint="default" w:ascii="Times New Roman" w:hAnsi="Times New Roman" w:cs="Times New Roman"/>
          <w:w w:val="105"/>
          <w:sz w:val="24"/>
          <w:szCs w:val="24"/>
        </w:rPr>
        <w:t>My</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SAP</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give</w:t>
      </w:r>
      <w:r>
        <w:rPr>
          <w:rFonts w:hint="default" w:ascii="Times New Roman" w:hAnsi="Times New Roman" w:cs="Times New Roman"/>
          <w:w w:val="105"/>
          <w:sz w:val="24"/>
          <w:szCs w:val="24"/>
        </w:rPr>
        <w:t>s</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the opportunity to the supervisors to construct and insert intellectual award planning involving presentation basis payment, assessment basis payment and several smaller and longer terminologies.</w:t>
      </w:r>
    </w:p>
    <w:p>
      <w:pPr>
        <w:pStyle w:val="14"/>
        <w:numPr>
          <w:ilvl w:val="0"/>
          <w:numId w:val="9"/>
        </w:numPr>
        <w:tabs>
          <w:tab w:val="left" w:pos="1261"/>
          <w:tab w:val="clear" w:pos="420"/>
        </w:tabs>
        <w:spacing w:before="107" w:after="0" w:line="360" w:lineRule="auto"/>
        <w:ind w:left="200" w:leftChars="100" w:right="146" w:rightChars="73" w:firstLine="472" w:firstLineChars="200"/>
        <w:jc w:val="both"/>
        <w:rPr>
          <w:rFonts w:hint="default" w:ascii="Times New Roman" w:hAnsi="Times New Roman" w:cs="Times New Roman"/>
          <w:sz w:val="24"/>
          <w:szCs w:val="24"/>
        </w:rPr>
      </w:pPr>
      <w:r>
        <w:rPr>
          <w:rFonts w:hint="default" w:ascii="Times New Roman" w:hAnsi="Times New Roman" w:cs="Times New Roman"/>
          <w:spacing w:val="-8"/>
          <w:w w:val="105"/>
          <w:sz w:val="24"/>
          <w:szCs w:val="24"/>
          <w:lang w:val="en-US"/>
        </w:rPr>
        <w:t>Standard</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pay</w:t>
      </w:r>
      <w:r>
        <w:rPr>
          <w:rFonts w:hint="default" w:ascii="Times New Roman" w:hAnsi="Times New Roman" w:cs="Times New Roman"/>
          <w:w w:val="105"/>
          <w:sz w:val="24"/>
          <w:szCs w:val="24"/>
          <w:lang w:val="en-US"/>
        </w:rPr>
        <w:t>ment</w:t>
      </w:r>
      <w:r>
        <w:rPr>
          <w:rFonts w:hint="default" w:ascii="Times New Roman" w:hAnsi="Times New Roman" w:cs="Times New Roman"/>
          <w:w w:val="105"/>
          <w:sz w:val="24"/>
          <w:szCs w:val="24"/>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 xml:space="preserve">usual exercise is to bind standard growth including the presentation </w:t>
      </w:r>
      <w:r>
        <w:rPr>
          <w:rFonts w:hint="default" w:ascii="Times New Roman" w:hAnsi="Times New Roman" w:cs="Times New Roman"/>
          <w:w w:val="105"/>
          <w:sz w:val="24"/>
          <w:szCs w:val="24"/>
        </w:rPr>
        <w:t>appraisal.</w:t>
      </w:r>
      <w:r>
        <w:rPr>
          <w:rFonts w:hint="default" w:ascii="Times New Roman" w:hAnsi="Times New Roman" w:cs="Times New Roman"/>
          <w:w w:val="105"/>
          <w:sz w:val="24"/>
          <w:szCs w:val="24"/>
          <w:lang w:val="en-US"/>
        </w:rPr>
        <w:t xml:space="preserve"> Recent web presentation appraisal helps to protect </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expert</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period collating information as well as cooperating visual programs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Supervisors may see personnel presentation grading on web as well as collect standard growth by the usage of utensils like the presentation growth ratio array.</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array gives chosen ratio growth through the grading points. Supervisors create knowledgeable chosen topics on personnel benefit growths.</w:t>
      </w: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 xml:space="preserve">process estimates payment growth as well as operates filings and statistical graphs. Information are split with every matching process like pay-sheets. </w:t>
      </w:r>
      <w:r>
        <w:rPr>
          <w:rFonts w:hint="default" w:ascii="Times New Roman" w:hAnsi="Times New Roman" w:cs="Times New Roman"/>
          <w:w w:val="105"/>
          <w:sz w:val="24"/>
          <w:szCs w:val="24"/>
        </w:rPr>
        <w:t>Data are shared with all related</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systems</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such</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as</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payroll.</w:t>
      </w:r>
      <w:r>
        <w:rPr>
          <w:rFonts w:hint="default" w:ascii="Times New Roman" w:hAnsi="Times New Roman" w:cs="Times New Roman"/>
          <w:spacing w:val="-2"/>
          <w:w w:val="105"/>
          <w:sz w:val="24"/>
          <w:szCs w:val="24"/>
        </w:rPr>
        <w:t xml:space="preserve"> </w:t>
      </w:r>
      <w:r>
        <w:rPr>
          <w:rFonts w:hint="default" w:ascii="Times New Roman" w:hAnsi="Times New Roman" w:cs="Times New Roman"/>
          <w:spacing w:val="-2"/>
          <w:w w:val="105"/>
          <w:sz w:val="24"/>
          <w:szCs w:val="24"/>
          <w:lang w:val="en-US"/>
        </w:rPr>
        <w:t>Advancement payment growth is managed in the process in a same way.</w:t>
      </w:r>
    </w:p>
    <w:p>
      <w:pPr>
        <w:pStyle w:val="14"/>
        <w:numPr>
          <w:ilvl w:val="0"/>
          <w:numId w:val="9"/>
        </w:numPr>
        <w:tabs>
          <w:tab w:val="left" w:pos="1261"/>
          <w:tab w:val="clear" w:pos="420"/>
        </w:tabs>
        <w:spacing w:before="107" w:after="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Honorarium</w:t>
      </w:r>
      <w:r>
        <w:rPr>
          <w:rFonts w:hint="default" w:ascii="Times New Roman" w:hAnsi="Times New Roman" w:cs="Times New Roman"/>
          <w:w w:val="105"/>
          <w:sz w:val="24"/>
          <w:szCs w:val="24"/>
        </w:rPr>
        <w:t xml:space="preserve"> pay</w:t>
      </w:r>
      <w:r>
        <w:rPr>
          <w:rFonts w:hint="default" w:ascii="Times New Roman" w:hAnsi="Times New Roman" w:cs="Times New Roman"/>
          <w:w w:val="105"/>
          <w:sz w:val="24"/>
          <w:szCs w:val="24"/>
          <w:lang w:val="en-US"/>
        </w:rPr>
        <w:t>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By staying apart from standard payment, honorarium payment is single cash-flow given to the personnel for the way like identification awards. Supervisors may view as well as give the approval honorarium payment programs between the desegregated process.</w:t>
      </w:r>
    </w:p>
    <w:p>
      <w:pPr>
        <w:pStyle w:val="14"/>
        <w:numPr>
          <w:ilvl w:val="0"/>
          <w:numId w:val="9"/>
        </w:numPr>
        <w:tabs>
          <w:tab w:val="left" w:pos="1261"/>
          <w:tab w:val="clear" w:pos="420"/>
        </w:tabs>
        <w:spacing w:before="0" w:after="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Merchandise choices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When supervisors may approve employee merchandise choices like the portion of their salary bundle as the usage operational own serve management utensils or consumer friendly awarding program activities between value salary processes, employee or administrative merchandise choices management is an uncovered action in usual salary modes. The </w:t>
      </w:r>
      <w:r>
        <w:rPr>
          <w:rFonts w:hint="default" w:ascii="Times New Roman" w:hAnsi="Times New Roman" w:cs="Times New Roman"/>
          <w:w w:val="105"/>
          <w:sz w:val="24"/>
          <w:szCs w:val="24"/>
        </w:rPr>
        <w:t xml:space="preserve">PeopleSoft® is </w:t>
      </w:r>
      <w:r>
        <w:rPr>
          <w:rFonts w:hint="default" w:ascii="Times New Roman" w:hAnsi="Times New Roman" w:cs="Times New Roman"/>
          <w:w w:val="105"/>
          <w:sz w:val="24"/>
          <w:szCs w:val="24"/>
          <w:lang w:val="en-US"/>
        </w:rPr>
        <w:t xml:space="preserve">single anomaly. </w:t>
      </w:r>
      <w:r>
        <w:rPr>
          <w:rFonts w:hint="default" w:ascii="Times New Roman" w:hAnsi="Times New Roman" w:cs="Times New Roman"/>
          <w:w w:val="105"/>
          <w:sz w:val="24"/>
          <w:szCs w:val="24"/>
        </w:rPr>
        <w:t>The</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PeopleSoft®</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merchandise management mode gives the chances to employee to see their individual merchandise choice data web, structure in near merchandise achievements, correct funding time as well as practice choices. The mode assists supervisors to structure and insert employee merchandise approves or buy programs.</w:t>
      </w:r>
    </w:p>
    <w:p>
      <w:pPr>
        <w:pStyle w:val="14"/>
        <w:numPr>
          <w:ilvl w:val="0"/>
          <w:numId w:val="9"/>
        </w:numPr>
        <w:tabs>
          <w:tab w:val="left" w:pos="1261"/>
          <w:tab w:val="clear" w:pos="420"/>
        </w:tabs>
        <w:spacing w:before="4" w:after="0" w:line="360" w:lineRule="auto"/>
        <w:ind w:left="200" w:leftChars="100" w:right="146" w:rightChars="73" w:firstLine="456" w:firstLineChars="200"/>
        <w:jc w:val="both"/>
        <w:rPr>
          <w:rFonts w:hint="default" w:ascii="Times New Roman" w:hAnsi="Times New Roman" w:cs="Times New Roman"/>
          <w:sz w:val="24"/>
          <w:szCs w:val="24"/>
        </w:rPr>
      </w:pPr>
      <w:r>
        <w:rPr>
          <w:rFonts w:hint="default" w:ascii="Times New Roman" w:hAnsi="Times New Roman" w:cs="Times New Roman"/>
          <w:spacing w:val="-12"/>
          <w:w w:val="105"/>
          <w:sz w:val="24"/>
          <w:szCs w:val="24"/>
          <w:lang w:val="en-US"/>
        </w:rPr>
        <w:t>Incitement scheme</w:t>
      </w:r>
      <w:r>
        <w:rPr>
          <w:rFonts w:hint="default" w:ascii="Times New Roman" w:hAnsi="Times New Roman" w:cs="Times New Roman"/>
          <w:w w:val="105"/>
          <w:sz w:val="24"/>
          <w:szCs w:val="24"/>
        </w:rPr>
        <w:t>:</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 xml:space="preserve">The </w:t>
      </w:r>
      <w:r>
        <w:rPr>
          <w:rFonts w:hint="default" w:ascii="Times New Roman" w:hAnsi="Times New Roman" w:cs="Times New Roman"/>
          <w:w w:val="105"/>
          <w:sz w:val="24"/>
          <w:szCs w:val="24"/>
        </w:rPr>
        <w:t>Oracle®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 xml:space="preserve">Incitement salary gives the opportunity end user to justify income classifications, salary terminologies, grading chart and class. </w:t>
      </w:r>
    </w:p>
    <w:p>
      <w:pPr>
        <w:pStyle w:val="7"/>
        <w:spacing w:before="123"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lang w:val="en-US"/>
        </w:rPr>
        <w:t xml:space="preserve">However the process is, that must give the chance payment grows to structured due to justified regulations. Such as into a payment based payment process and can be a proper payment growth </w:t>
      </w:r>
      <w:r>
        <w:rPr>
          <w:rFonts w:hint="default" w:ascii="Times New Roman" w:hAnsi="Times New Roman" w:cs="Times New Roman"/>
          <w:w w:val="105"/>
          <w:sz w:val="24"/>
          <w:szCs w:val="24"/>
        </w:rPr>
        <w:t xml:space="preserve">budget, including </w:t>
      </w:r>
      <w:r>
        <w:rPr>
          <w:rFonts w:hint="default" w:ascii="Times New Roman" w:hAnsi="Times New Roman" w:cs="Times New Roman"/>
          <w:w w:val="105"/>
          <w:sz w:val="24"/>
          <w:szCs w:val="24"/>
          <w:lang w:val="en-US"/>
        </w:rPr>
        <w:t>the costings of all the presentation grading, the process gives the approval a field supervisor to structure different in the alignment to find out the suggestion sharing and after that give it to the authority supervisor to get the signature and insertion.</w:t>
      </w:r>
    </w:p>
    <w:p>
      <w:pPr>
        <w:pStyle w:val="7"/>
        <w:spacing w:before="123" w:line="360" w:lineRule="auto"/>
        <w:ind w:left="200" w:leftChars="100" w:right="146" w:rightChars="73" w:firstLine="504" w:firstLineChars="200"/>
        <w:jc w:val="both"/>
        <w:rPr>
          <w:rFonts w:hint="default" w:ascii="Times New Roman" w:hAnsi="Times New Roman" w:cs="Times New Roman"/>
          <w:w w:val="105"/>
          <w:sz w:val="24"/>
          <w:szCs w:val="24"/>
          <w:lang w:val="en-US"/>
        </w:rPr>
      </w:pPr>
    </w:p>
    <w:p>
      <w:pPr>
        <w:pStyle w:val="14"/>
        <w:numPr>
          <w:ilvl w:val="4"/>
          <w:numId w:val="7"/>
        </w:numPr>
        <w:tabs>
          <w:tab w:val="left" w:pos="1885"/>
        </w:tabs>
        <w:spacing w:before="0" w:after="0" w:line="360" w:lineRule="auto"/>
        <w:ind w:left="200" w:leftChars="100" w:right="146" w:rightChars="73" w:firstLine="500" w:firstLineChars="200"/>
        <w:jc w:val="both"/>
        <w:outlineLvl w:val="1"/>
        <w:rPr>
          <w:rFonts w:hint="default" w:ascii="Times New Roman" w:hAnsi="Times New Roman" w:cs="Times New Roman"/>
          <w:i/>
          <w:sz w:val="24"/>
          <w:szCs w:val="24"/>
        </w:rPr>
      </w:pPr>
      <w:bookmarkStart w:id="178" w:name="_Toc11347"/>
      <w:bookmarkStart w:id="179" w:name="_Toc13200"/>
      <w:bookmarkStart w:id="180" w:name="_Toc6368"/>
      <w:bookmarkStart w:id="181" w:name="_Toc32640"/>
      <w:bookmarkStart w:id="182" w:name="_Toc13835"/>
      <w:bookmarkStart w:id="183" w:name="_Toc19658"/>
      <w:r>
        <w:rPr>
          <w:rFonts w:hint="default" w:ascii="Times New Roman" w:hAnsi="Times New Roman" w:cs="Times New Roman"/>
          <w:b/>
          <w:bCs/>
          <w:i/>
          <w:spacing w:val="-1"/>
          <w:w w:val="105"/>
          <w:sz w:val="24"/>
          <w:szCs w:val="24"/>
          <w:lang w:val="en-US"/>
        </w:rPr>
        <w:t>Compensation designing</w:t>
      </w:r>
      <w:bookmarkEnd w:id="178"/>
      <w:bookmarkEnd w:id="179"/>
      <w:bookmarkEnd w:id="180"/>
      <w:bookmarkEnd w:id="181"/>
      <w:bookmarkEnd w:id="182"/>
      <w:bookmarkEnd w:id="183"/>
    </w:p>
    <w:p>
      <w:pPr>
        <w:pStyle w:val="7"/>
        <w:spacing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lang w:val="en-US"/>
        </w:rPr>
        <w:t>Final compensation organizing is the one and only the essential salary action as well as that includes HR experts and supervisors and aother sectors like financial as well as accounts. The duration are passed yearly in structuring as well as regulating salary organizing and frequently the mind set acts badly.</w:t>
      </w:r>
    </w:p>
    <w:p>
      <w:pPr>
        <w:pStyle w:val="7"/>
        <w:spacing w:before="113"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Online salary software is modeled to pointing the whole salary organizing procedure which is better exercises are beautified in the process to split the victory. Such as online salary utensils entails</w:t>
      </w:r>
      <w:r>
        <w:rPr>
          <w:rFonts w:hint="default" w:ascii="Times New Roman" w:hAnsi="Times New Roman" w:cs="Times New Roman"/>
          <w:w w:val="105"/>
          <w:sz w:val="24"/>
          <w:szCs w:val="24"/>
        </w:rPr>
        <w:t xml:space="preserve"> Dell™</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reduce</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planning</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cycle</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from</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8</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weeks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3</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(Gherson</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&amp;</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Jackson,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2001).</w:t>
      </w:r>
    </w:p>
    <w:p>
      <w:pPr>
        <w:pStyle w:val="7"/>
        <w:spacing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rPr>
        <w:t xml:space="preserve">PeopleSoft® </w:t>
      </w:r>
      <w:r>
        <w:rPr>
          <w:rFonts w:hint="default" w:ascii="Times New Roman" w:hAnsi="Times New Roman" w:cs="Times New Roman"/>
          <w:w w:val="105"/>
          <w:sz w:val="24"/>
          <w:szCs w:val="24"/>
          <w:lang w:val="en-US"/>
        </w:rPr>
        <w:t>provides assistance scheduling as well as compensation organizing through members and gives the approval different statement</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 xml:space="preserve">process involves employee view actions to serve the necessity of employee engagement in the organizing procedure. </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Forecast filing as well as swing filing assists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managing director to see the whole salary forecast. Supervisors may follow whole HR expenses by people or by consumer friendly terms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Statement proceedings may be seemed in every stages</w:t>
      </w:r>
      <w:r>
        <w:rPr>
          <w:rFonts w:hint="default" w:ascii="Times New Roman" w:hAnsi="Times New Roman" w:cs="Times New Roman"/>
          <w:w w:val="105"/>
          <w:sz w:val="24"/>
          <w:szCs w:val="24"/>
        </w:rPr>
        <w:t>.</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Activity inside the viewpoint provides end user easier to find data which sees personal necessity.</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procedure is capable to engage to analyze through score or work as well as to operate different lawful agreement files.</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 xml:space="preserve">Oracle® </w:t>
      </w:r>
      <w:r>
        <w:rPr>
          <w:rFonts w:hint="default" w:ascii="Times New Roman" w:hAnsi="Times New Roman" w:cs="Times New Roman"/>
          <w:w w:val="105"/>
          <w:sz w:val="24"/>
          <w:szCs w:val="24"/>
          <w:lang w:val="en-US"/>
        </w:rPr>
        <w:t>serve</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several same scheduling actions like assisting different statement, statement turnouts and deeper digging</w:t>
      </w:r>
      <w:r>
        <w:rPr>
          <w:rFonts w:hint="default" w:ascii="Times New Roman" w:hAnsi="Times New Roman" w:cs="Times New Roman"/>
          <w:w w:val="105"/>
          <w:sz w:val="24"/>
          <w:szCs w:val="24"/>
        </w:rPr>
        <w:t>.</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 xml:space="preserve">The rare category of the </w:t>
      </w:r>
      <w:r>
        <w:rPr>
          <w:rFonts w:hint="default" w:ascii="Times New Roman" w:hAnsi="Times New Roman" w:cs="Times New Roman"/>
          <w:w w:val="105"/>
          <w:sz w:val="24"/>
          <w:szCs w:val="24"/>
        </w:rPr>
        <w:t>Oracle</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service is the justified service where imitate the analyze of processing</w:t>
      </w:r>
      <w:r>
        <w:rPr>
          <w:rFonts w:hint="default" w:ascii="Times New Roman" w:hAnsi="Times New Roman" w:cs="Times New Roman"/>
          <w:w w:val="105"/>
          <w:sz w:val="24"/>
          <w:szCs w:val="24"/>
        </w:rPr>
        <w:t>.</w:t>
      </w:r>
      <w:r>
        <w:rPr>
          <w:rFonts w:hint="default" w:ascii="Times New Roman" w:hAnsi="Times New Roman" w:cs="Times New Roman"/>
          <w:w w:val="105"/>
          <w:sz w:val="24"/>
          <w:szCs w:val="24"/>
          <w:lang w:val="en-US"/>
        </w:rPr>
        <w:t xml:space="preserve"> </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 xml:space="preserve">at action assists supervisors to gain the idea about the tules of different organizing views. The process may operate filing to locate statement complete view </w:t>
      </w:r>
      <w:r>
        <w:rPr>
          <w:rFonts w:hint="default" w:ascii="Times New Roman" w:hAnsi="Times New Roman" w:cs="Times New Roman"/>
          <w:w w:val="105"/>
          <w:sz w:val="24"/>
          <w:szCs w:val="24"/>
        </w:rPr>
        <w:t xml:space="preserve">and </w:t>
      </w:r>
      <w:r>
        <w:rPr>
          <w:rFonts w:hint="default" w:ascii="Times New Roman" w:hAnsi="Times New Roman" w:cs="Times New Roman"/>
          <w:w w:val="105"/>
          <w:sz w:val="24"/>
          <w:szCs w:val="24"/>
          <w:lang w:val="en-US"/>
        </w:rPr>
        <w:t>occupy and selecting and information are inserted once and split including another applicable process.</w:t>
      </w:r>
    </w:p>
    <w:p>
      <w:pPr>
        <w:pStyle w:val="7"/>
        <w:spacing w:line="360" w:lineRule="auto"/>
        <w:ind w:left="200" w:leftChars="100" w:right="146" w:rightChars="73" w:firstLine="504" w:firstLineChars="200"/>
        <w:jc w:val="both"/>
        <w:rPr>
          <w:rFonts w:hint="default" w:ascii="Times New Roman" w:hAnsi="Times New Roman" w:cs="Times New Roman"/>
          <w:w w:val="105"/>
          <w:sz w:val="24"/>
          <w:szCs w:val="24"/>
          <w:lang w:val="en-US"/>
        </w:rPr>
        <w:sectPr>
          <w:pgSz w:w="11906" w:h="16838"/>
          <w:pgMar w:top="1440" w:right="1080" w:bottom="1440" w:left="1080" w:header="720" w:footer="720" w:gutter="0"/>
          <w:cols w:space="720" w:num="1"/>
        </w:sectPr>
      </w:pPr>
    </w:p>
    <w:p>
      <w:pPr>
        <w:pStyle w:val="14"/>
        <w:numPr>
          <w:ilvl w:val="3"/>
          <w:numId w:val="7"/>
        </w:numPr>
        <w:tabs>
          <w:tab w:val="left" w:pos="1715"/>
        </w:tabs>
        <w:spacing w:before="192" w:after="0" w:line="360" w:lineRule="auto"/>
        <w:ind w:left="200" w:leftChars="100" w:right="146" w:rightChars="73" w:firstLine="504" w:firstLineChars="200"/>
        <w:jc w:val="both"/>
        <w:outlineLvl w:val="1"/>
        <w:rPr>
          <w:rFonts w:hint="default" w:ascii="Times New Roman" w:hAnsi="Times New Roman" w:cs="Times New Roman"/>
          <w:b/>
          <w:bCs/>
          <w:i/>
          <w:iCs/>
          <w:sz w:val="24"/>
          <w:szCs w:val="24"/>
        </w:rPr>
      </w:pPr>
      <w:bookmarkStart w:id="184" w:name="_Toc8882"/>
      <w:bookmarkStart w:id="185" w:name="_Toc21665"/>
      <w:bookmarkStart w:id="186" w:name="_Toc4941"/>
      <w:bookmarkStart w:id="187" w:name="_Toc20742"/>
      <w:bookmarkStart w:id="188" w:name="_Toc25799"/>
      <w:bookmarkStart w:id="189" w:name="_Toc4265"/>
      <w:r>
        <w:rPr>
          <w:rFonts w:hint="default" w:ascii="Times New Roman" w:hAnsi="Times New Roman" w:cs="Times New Roman"/>
          <w:b/>
          <w:bCs/>
          <w:i/>
          <w:iCs/>
          <w:w w:val="105"/>
          <w:sz w:val="24"/>
          <w:szCs w:val="24"/>
          <w:lang w:val="en-US"/>
        </w:rPr>
        <w:t>Advantages Management</w:t>
      </w:r>
      <w:bookmarkEnd w:id="184"/>
      <w:bookmarkEnd w:id="185"/>
      <w:bookmarkEnd w:id="186"/>
      <w:bookmarkEnd w:id="187"/>
      <w:bookmarkEnd w:id="188"/>
      <w:bookmarkEnd w:id="189"/>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 xml:space="preserve">The bunch of advantages can be served by HR processes or included utensils on upper position like personal medication coverage, organizational vehicles, split choices, the way to provide what can be achieved etc. The main condition is to create pay-sheets subtract as well as operate index of project attender. The extra information like the people in the group entails and project regulations which are necessary that can be the part over the advantage of </w:t>
      </w:r>
      <w:r>
        <w:rPr>
          <w:rFonts w:hint="default" w:ascii="Times New Roman" w:hAnsi="Times New Roman" w:cs="Times New Roman"/>
          <w:w w:val="105"/>
          <w:sz w:val="24"/>
          <w:szCs w:val="24"/>
        </w:rPr>
        <w:t>HRIS</w:t>
      </w:r>
      <w:r>
        <w:rPr>
          <w:rFonts w:hint="default" w:ascii="Times New Roman" w:hAnsi="Times New Roman" w:cs="Times New Roman"/>
          <w:w w:val="105"/>
          <w:sz w:val="24"/>
          <w:szCs w:val="24"/>
          <w:lang w:val="en-US"/>
        </w:rPr>
        <w:t xml:space="preserve"> modes with one and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 a different procedure. The profile would necessity within the HRIS and the similar advantages process. That can be gained through an ancient bunch of  cooperation discussed in true duration workout to plan all the data is related including generally appropriate through the payment wheel.</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Allowance plans are widely more critical than another kind of advantages and are generally regulate through expert of the software, though a few HR process distributors do involve allowance modes between their center serving</w:t>
      </w:r>
      <w:r>
        <w:rPr>
          <w:rFonts w:hint="default" w:ascii="Times New Roman" w:hAnsi="Times New Roman" w:cs="Times New Roman"/>
          <w:w w:val="105"/>
          <w:sz w:val="24"/>
          <w:szCs w:val="24"/>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The allowance administration is between the extent the</w:t>
      </w:r>
      <w:r>
        <w:rPr>
          <w:rFonts w:hint="default" w:ascii="Times New Roman" w:hAnsi="Times New Roman" w:cs="Times New Roman"/>
          <w:w w:val="105"/>
          <w:sz w:val="24"/>
          <w:szCs w:val="24"/>
        </w:rPr>
        <w:t xml:space="preserve"> HR SSC, </w:t>
      </w:r>
      <w:r>
        <w:rPr>
          <w:rFonts w:hint="default" w:ascii="Times New Roman" w:hAnsi="Times New Roman" w:cs="Times New Roman"/>
          <w:w w:val="105"/>
          <w:sz w:val="24"/>
          <w:szCs w:val="24"/>
          <w:lang w:val="en-US"/>
        </w:rPr>
        <w:t>the online product cooperate within the allowance process as well as the</w:t>
      </w:r>
      <w:r>
        <w:rPr>
          <w:rFonts w:hint="default" w:ascii="Times New Roman" w:hAnsi="Times New Roman" w:cs="Times New Roman"/>
          <w:w w:val="105"/>
          <w:sz w:val="24"/>
          <w:szCs w:val="24"/>
        </w:rPr>
        <w:t xml:space="preserve"> CRM </w:t>
      </w:r>
      <w:r>
        <w:rPr>
          <w:rFonts w:hint="default" w:ascii="Times New Roman" w:hAnsi="Times New Roman" w:cs="Times New Roman"/>
          <w:w w:val="105"/>
          <w:sz w:val="24"/>
          <w:szCs w:val="24"/>
          <w:lang w:val="en-US"/>
        </w:rPr>
        <w:t>might</w:t>
      </w:r>
      <w:r>
        <w:rPr>
          <w:rFonts w:hint="default" w:ascii="Times New Roman" w:hAnsi="Times New Roman" w:cs="Times New Roman"/>
          <w:w w:val="105"/>
          <w:sz w:val="24"/>
          <w:szCs w:val="24"/>
        </w:rPr>
        <w:t xml:space="preserve"> be </w:t>
      </w:r>
      <w:r>
        <w:rPr>
          <w:rFonts w:hint="default" w:ascii="Times New Roman" w:hAnsi="Times New Roman" w:cs="Times New Roman"/>
          <w:w w:val="105"/>
          <w:sz w:val="24"/>
          <w:szCs w:val="24"/>
          <w:lang w:val="en-US"/>
        </w:rPr>
        <w:t xml:space="preserve">worthy to explore. That might be </w:t>
      </w:r>
      <w:r>
        <w:rPr>
          <w:rFonts w:hint="default" w:ascii="Times New Roman" w:hAnsi="Times New Roman" w:cs="Times New Roman"/>
          <w:w w:val="105"/>
          <w:sz w:val="24"/>
          <w:szCs w:val="24"/>
        </w:rPr>
        <w:t xml:space="preserve"> This may be </w:t>
      </w:r>
      <w:r>
        <w:rPr>
          <w:rFonts w:hint="default" w:ascii="Times New Roman" w:hAnsi="Times New Roman" w:cs="Times New Roman"/>
          <w:w w:val="105"/>
          <w:sz w:val="24"/>
          <w:szCs w:val="24"/>
          <w:lang w:val="en-US"/>
        </w:rPr>
        <w:t xml:space="preserve">effective when all the allowances are scattered totally by the next trait allowance superiors, align the operation allowance job-pressure and insert operation data through </w:t>
      </w:r>
      <w:r>
        <w:rPr>
          <w:rFonts w:hint="default" w:ascii="Times New Roman" w:hAnsi="Times New Roman" w:cs="Times New Roman"/>
          <w:w w:val="105"/>
          <w:sz w:val="24"/>
          <w:szCs w:val="24"/>
        </w:rPr>
        <w:t>the</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CRM.</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 xml:space="preserve">reason of an allowances management process is to handle group of people, distributors and accretion description for employee as well as approval allowance. Remittance of allowance where are in slip of their allowance is basically the procedure through the core pay-sheet process. Different junctions within </w:t>
      </w:r>
      <w:r>
        <w:rPr>
          <w:rFonts w:hint="default" w:ascii="Times New Roman" w:hAnsi="Times New Roman" w:cs="Times New Roman"/>
          <w:w w:val="105"/>
          <w:sz w:val="24"/>
          <w:szCs w:val="24"/>
        </w:rPr>
        <w:t>the HRIS</w:t>
      </w:r>
      <w:r>
        <w:rPr>
          <w:rFonts w:hint="default" w:ascii="Times New Roman" w:hAnsi="Times New Roman" w:cs="Times New Roman"/>
          <w:w w:val="105"/>
          <w:sz w:val="24"/>
          <w:szCs w:val="24"/>
          <w:lang w:val="en-US"/>
        </w:rPr>
        <w:t xml:space="preserve"> or pay-sheet process as well as the allowances management procedure are however necessary.</w:t>
      </w:r>
    </w:p>
    <w:p>
      <w:pPr>
        <w:pStyle w:val="7"/>
        <w:spacing w:line="360" w:lineRule="auto"/>
        <w:ind w:left="200" w:leftChars="100" w:right="146" w:rightChars="73" w:firstLine="504" w:firstLineChars="200"/>
        <w:jc w:val="both"/>
        <w:rPr>
          <w:rFonts w:hint="default" w:ascii="Times New Roman" w:hAnsi="Times New Roman" w:cs="Times New Roman"/>
          <w:sz w:val="24"/>
          <w:szCs w:val="24"/>
          <w:lang w:val="en-US"/>
        </w:rPr>
        <w:sectPr>
          <w:pgSz w:w="11906" w:h="16838"/>
          <w:pgMar w:top="1440" w:right="1080" w:bottom="1440" w:left="1080" w:header="720" w:footer="720" w:gutter="0"/>
          <w:cols w:space="720" w:num="1"/>
        </w:sectPr>
      </w:pPr>
      <w:r>
        <w:rPr>
          <w:rFonts w:hint="default" w:ascii="Times New Roman" w:hAnsi="Times New Roman" w:cs="Times New Roman"/>
          <w:w w:val="105"/>
          <w:sz w:val="24"/>
          <w:szCs w:val="24"/>
          <w:lang w:val="en-US"/>
        </w:rPr>
        <w:t>Last</w:t>
      </w:r>
      <w:r>
        <w:rPr>
          <w:rFonts w:hint="default" w:ascii="Times New Roman" w:hAnsi="Times New Roman" w:cs="Times New Roman"/>
          <w:w w:val="105"/>
          <w:sz w:val="24"/>
          <w:szCs w:val="24"/>
        </w:rPr>
        <w:t>ly, the HRIS a</w:t>
      </w:r>
      <w:r>
        <w:rPr>
          <w:rFonts w:hint="default" w:ascii="Times New Roman" w:hAnsi="Times New Roman" w:cs="Times New Roman"/>
          <w:w w:val="105"/>
          <w:sz w:val="24"/>
          <w:szCs w:val="24"/>
          <w:lang w:val="en-US"/>
        </w:rPr>
        <w:t>s well as attaching bundle can be the usage to manage easier advantageous reports where the compensation is immolate at the way to buy a set of latest working activities with the knowledge and help of technology.</w:t>
      </w:r>
    </w:p>
    <w:p>
      <w:pPr>
        <w:pStyle w:val="3"/>
        <w:numPr>
          <w:ilvl w:val="1"/>
          <w:numId w:val="5"/>
        </w:numPr>
        <w:tabs>
          <w:tab w:val="left" w:pos="963"/>
        </w:tabs>
        <w:spacing w:before="89" w:after="0" w:line="360" w:lineRule="auto"/>
        <w:ind w:left="200" w:leftChars="100" w:right="146" w:rightChars="73" w:firstLine="480" w:firstLineChars="200"/>
        <w:jc w:val="both"/>
        <w:outlineLvl w:val="0"/>
        <w:rPr>
          <w:rFonts w:hint="default" w:ascii="Times New Roman" w:hAnsi="Times New Roman" w:cs="Times New Roman"/>
          <w:sz w:val="24"/>
          <w:szCs w:val="24"/>
        </w:rPr>
      </w:pPr>
      <w:bookmarkStart w:id="190" w:name="_Toc19990"/>
      <w:bookmarkStart w:id="191" w:name="_Toc26261"/>
      <w:bookmarkStart w:id="192" w:name="_Toc28408"/>
      <w:bookmarkStart w:id="193" w:name="_Toc16018"/>
      <w:bookmarkStart w:id="194" w:name="_Toc9534"/>
      <w:bookmarkStart w:id="195" w:name="_Toc30807"/>
      <w:bookmarkStart w:id="196" w:name="_Toc18058"/>
      <w:bookmarkStart w:id="197" w:name="_Toc3430"/>
      <w:bookmarkStart w:id="198" w:name="_Toc14908"/>
      <w:bookmarkStart w:id="199" w:name="_Toc16792"/>
      <w:r>
        <w:rPr>
          <w:rFonts w:hint="default" w:ascii="Times New Roman" w:hAnsi="Times New Roman" w:cs="Times New Roman"/>
          <w:sz w:val="24"/>
          <w:szCs w:val="24"/>
          <w:lang w:val="en-US"/>
        </w:rPr>
        <w:t>HRIS in Job Perspective</w:t>
      </w:r>
      <w:bookmarkEnd w:id="190"/>
      <w:bookmarkEnd w:id="191"/>
      <w:bookmarkEnd w:id="192"/>
      <w:bookmarkEnd w:id="193"/>
      <w:bookmarkEnd w:id="194"/>
      <w:bookmarkEnd w:id="195"/>
      <w:bookmarkEnd w:id="196"/>
      <w:bookmarkEnd w:id="197"/>
      <w:bookmarkEnd w:id="198"/>
      <w:bookmarkEnd w:id="199"/>
    </w:p>
    <w:p>
      <w:pPr>
        <w:pStyle w:val="7"/>
        <w:spacing w:line="360" w:lineRule="auto"/>
        <w:ind w:left="200" w:leftChars="100" w:right="146" w:rightChars="73" w:firstLine="504" w:firstLineChars="200"/>
        <w:jc w:val="both"/>
        <w:rPr>
          <w:rFonts w:hint="default" w:ascii="Times New Roman" w:hAnsi="Times New Roman" w:cs="Times New Roman"/>
          <w:sz w:val="24"/>
          <w:szCs w:val="24"/>
          <w:lang w:val="en-US"/>
        </w:rPr>
      </w:pPr>
      <w:r>
        <w:rPr>
          <w:rFonts w:hint="default" w:ascii="Times New Roman" w:hAnsi="Times New Roman" w:cs="Times New Roman"/>
          <w:w w:val="105"/>
          <w:sz w:val="24"/>
          <w:szCs w:val="24"/>
          <w:lang w:val="en-US"/>
        </w:rPr>
        <w:t>In the view of the scholars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recent</w:t>
      </w:r>
      <w:r>
        <w:rPr>
          <w:rFonts w:hint="default" w:ascii="Times New Roman" w:hAnsi="Times New Roman" w:cs="Times New Roman"/>
          <w:w w:val="105"/>
          <w:sz w:val="24"/>
          <w:szCs w:val="24"/>
        </w:rPr>
        <w:t xml:space="preserve"> HRIS are </w:t>
      </w:r>
      <w:r>
        <w:rPr>
          <w:rFonts w:hint="default" w:ascii="Times New Roman" w:hAnsi="Times New Roman" w:cs="Times New Roman"/>
          <w:w w:val="105"/>
          <w:sz w:val="24"/>
          <w:szCs w:val="24"/>
          <w:lang w:val="en-US"/>
        </w:rPr>
        <w:t>intersecting to online connected problem solving attaching online products and employee own aids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gateway. The more companies specifically contains finance and technology industries which basically fostered or mind set to merge employee own aid gateway which may be desegregated including the </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endeavour gateway as well as the usage of flexibility by employee</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regularly upgrade their technical knowledge and capabilities.</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at</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also</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w w:val="105"/>
          <w:sz w:val="24"/>
          <w:szCs w:val="24"/>
          <w:lang w:val="en-US"/>
        </w:rPr>
        <w:t xml:space="preserve">to the row including the emergency of structuring the rules of </w:t>
      </w:r>
      <w:r>
        <w:rPr>
          <w:rFonts w:hint="default" w:ascii="Times New Roman" w:hAnsi="Times New Roman" w:cs="Times New Roman"/>
          <w:w w:val="105"/>
          <w:sz w:val="24"/>
          <w:szCs w:val="24"/>
        </w:rPr>
        <w:t xml:space="preserve">HRIS </w:t>
      </w:r>
      <w:r>
        <w:rPr>
          <w:rFonts w:hint="default" w:ascii="Times New Roman" w:hAnsi="Times New Roman" w:cs="Times New Roman"/>
          <w:w w:val="105"/>
          <w:sz w:val="24"/>
          <w:szCs w:val="24"/>
          <w:lang w:val="en-US"/>
        </w:rPr>
        <w:t>which mixes consumer managed clearly over the recorded</w:t>
      </w:r>
      <w:r>
        <w:rPr>
          <w:rFonts w:hint="default" w:ascii="Times New Roman" w:hAnsi="Times New Roman" w:cs="Times New Roman"/>
          <w:w w:val="105"/>
          <w:sz w:val="24"/>
          <w:szCs w:val="24"/>
        </w:rPr>
        <w:t xml:space="preserve"> transparency </w:t>
      </w:r>
      <w:r>
        <w:rPr>
          <w:rFonts w:hint="default" w:ascii="Times New Roman" w:hAnsi="Times New Roman" w:cs="Times New Roman"/>
          <w:w w:val="105"/>
          <w:sz w:val="24"/>
          <w:szCs w:val="24"/>
          <w:lang w:val="en-US"/>
        </w:rPr>
        <w:t>accomplishment like secrecy of accounts, fulfillment, accuracy as well as the duties which entails the employee self-responsibility hypothesis.</w:t>
      </w:r>
    </w:p>
    <w:p>
      <w:pPr>
        <w:pStyle w:val="7"/>
        <w:spacing w:line="360" w:lineRule="auto"/>
        <w:ind w:left="200" w:leftChars="100" w:right="146" w:rightChars="73" w:firstLine="504" w:firstLineChars="200"/>
        <w:jc w:val="both"/>
        <w:rPr>
          <w:rFonts w:hint="default" w:ascii="Times New Roman" w:hAnsi="Times New Roman" w:cs="Times New Roman"/>
          <w:spacing w:val="-7"/>
          <w:w w:val="105"/>
          <w:sz w:val="24"/>
          <w:szCs w:val="24"/>
          <w:lang w:val="en-US"/>
        </w:rPr>
      </w:pPr>
      <w:r>
        <w:rPr>
          <w:rFonts w:hint="default" w:ascii="Times New Roman" w:hAnsi="Times New Roman" w:cs="Times New Roman"/>
          <w:w w:val="105"/>
          <w:sz w:val="24"/>
          <w:szCs w:val="24"/>
          <w:lang w:val="en-US"/>
        </w:rPr>
        <w:t>The HR activity’s perspective, employee own aid consummated having the usage of web, audio answer procedure in the job sector make easy the procedure of creating the data present to every employee, pay-sheet/HR isn’t enough. Such as employee can engage in advantages unlocked by own aid or can visualize their compensation story, modes in turn out and will influence their economy process.</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outcome</w:t>
      </w:r>
      <w:r>
        <w:rPr>
          <w:rFonts w:hint="default" w:ascii="Times New Roman" w:hAnsi="Times New Roman" w:cs="Times New Roman"/>
          <w:w w:val="105"/>
          <w:sz w:val="24"/>
          <w:szCs w:val="24"/>
        </w:rPr>
        <w:t xml:space="preserve"> for HR is m</w:t>
      </w:r>
      <w:r>
        <w:rPr>
          <w:rFonts w:hint="default" w:ascii="Times New Roman" w:hAnsi="Times New Roman" w:cs="Times New Roman"/>
          <w:w w:val="105"/>
          <w:sz w:val="24"/>
          <w:szCs w:val="24"/>
          <w:lang w:val="en-US"/>
        </w:rPr>
        <w:t>uch</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moment protecting through decreased management duties. Duration used justifying </w:t>
      </w:r>
      <w:r>
        <w:rPr>
          <w:rFonts w:hint="default" w:ascii="Times New Roman" w:hAnsi="Times New Roman" w:cs="Times New Roman"/>
          <w:w w:val="105"/>
          <w:sz w:val="24"/>
          <w:szCs w:val="24"/>
        </w:rPr>
        <w:t>to</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an</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 xml:space="preserve">that there tooth management uncover </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 xml:space="preserve">the kid’s </w:t>
      </w:r>
      <w:r>
        <w:rPr>
          <w:rFonts w:hint="default" w:ascii="Times New Roman" w:hAnsi="Times New Roman" w:cs="Times New Roman"/>
          <w:w w:val="105"/>
          <w:sz w:val="24"/>
          <w:szCs w:val="24"/>
        </w:rPr>
        <w:t>orthodontic</w:t>
      </w:r>
      <w:r>
        <w:rPr>
          <w:rFonts w:hint="default" w:ascii="Times New Roman" w:hAnsi="Times New Roman" w:cs="Times New Roman"/>
          <w:w w:val="105"/>
          <w:sz w:val="24"/>
          <w:szCs w:val="24"/>
          <w:lang w:val="en-US"/>
        </w:rPr>
        <w:t xml:space="preserve"> may be used pivoting </w:t>
      </w:r>
      <w:r>
        <w:rPr>
          <w:rFonts w:hint="default" w:ascii="Times New Roman" w:hAnsi="Times New Roman" w:cs="Times New Roman"/>
          <w:w w:val="105"/>
          <w:sz w:val="24"/>
          <w:szCs w:val="24"/>
        </w:rPr>
        <w:t>o</w:t>
      </w:r>
      <w:r>
        <w:rPr>
          <w:rFonts w:hint="default" w:ascii="Times New Roman" w:hAnsi="Times New Roman" w:cs="Times New Roman"/>
          <w:w w:val="105"/>
          <w:sz w:val="24"/>
          <w:szCs w:val="24"/>
          <w:lang w:val="en-US"/>
        </w:rPr>
        <w:t>ver</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improvement as well as strategical programming.</w:t>
      </w:r>
    </w:p>
    <w:p>
      <w:pPr>
        <w:pStyle w:val="7"/>
        <w:spacing w:line="360" w:lineRule="auto"/>
        <w:ind w:left="200" w:leftChars="100" w:right="146" w:rightChars="73" w:firstLine="476" w:firstLineChars="200"/>
        <w:jc w:val="both"/>
        <w:rPr>
          <w:rFonts w:hint="default" w:ascii="Times New Roman" w:hAnsi="Times New Roman" w:cs="Times New Roman"/>
          <w:spacing w:val="-7"/>
          <w:w w:val="105"/>
          <w:sz w:val="24"/>
          <w:szCs w:val="24"/>
          <w:lang w:val="en-US"/>
        </w:rPr>
      </w:pP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The supervisors and employee’s viewpoint of another activities there the evolution provides the recent sophisticating viewpoints in the administrative of human being</w:t>
      </w:r>
      <w:r>
        <w:rPr>
          <w:rFonts w:hint="default" w:ascii="Times New Roman" w:hAnsi="Times New Roman" w:cs="Times New Roman"/>
          <w:w w:val="105"/>
          <w:sz w:val="24"/>
          <w:szCs w:val="24"/>
        </w:rPr>
        <w:t>.</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Supervisors and employee that day are sustaining functions which ever had been supposed the realm of HR experts and management individual. That presents a essential gap including the previous manner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but a single thing which means the necessary to develop the whole industrial advantage. All of the two supervisors and employee may answer faster to turn that they have appropriate data which conduct as well as they are powerful to create mind setting by the usage of the data given</w:t>
      </w:r>
      <w:r>
        <w:rPr>
          <w:rFonts w:hint="default" w:ascii="Times New Roman" w:hAnsi="Times New Roman" w:cs="Times New Roman"/>
          <w:w w:val="105"/>
          <w:sz w:val="24"/>
          <w:szCs w:val="24"/>
        </w:rPr>
        <w:t xml:space="preserve"> the</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HRIS.</w:t>
      </w:r>
    </w:p>
    <w:p>
      <w:pPr>
        <w:pStyle w:val="7"/>
        <w:spacing w:line="360" w:lineRule="auto"/>
        <w:ind w:left="200" w:leftChars="100" w:right="146" w:rightChars="73" w:firstLine="476" w:firstLineChars="200"/>
        <w:jc w:val="both"/>
        <w:rPr>
          <w:rFonts w:hint="default" w:ascii="Times New Roman" w:hAnsi="Times New Roman" w:cs="Times New Roman"/>
          <w:spacing w:val="-7"/>
          <w:w w:val="105"/>
          <w:sz w:val="24"/>
          <w:szCs w:val="24"/>
          <w:lang w:val="en-US"/>
        </w:rPr>
        <w:sectPr>
          <w:pgSz w:w="11906" w:h="16838"/>
          <w:pgMar w:top="1440" w:right="1080" w:bottom="1440" w:left="1080" w:header="720" w:footer="720" w:gutter="0"/>
          <w:cols w:space="720" w:num="1"/>
        </w:sectPr>
      </w:pPr>
    </w:p>
    <w:p>
      <w:pPr>
        <w:pStyle w:val="7"/>
        <w:spacing w:line="360" w:lineRule="auto"/>
        <w:ind w:left="200" w:leftChars="100" w:right="146" w:rightChars="73" w:firstLine="504" w:firstLineChars="200"/>
        <w:jc w:val="both"/>
        <w:rPr>
          <w:rFonts w:hint="default" w:ascii="Times New Roman" w:hAnsi="Times New Roman" w:cs="Times New Roman"/>
          <w:sz w:val="24"/>
          <w:szCs w:val="24"/>
          <w:lang w:val="en-US"/>
        </w:rPr>
      </w:pPr>
      <w:r>
        <w:rPr>
          <w:rFonts w:hint="default" w:ascii="Times New Roman" w:hAnsi="Times New Roman" w:cs="Times New Roman"/>
          <w:w w:val="105"/>
          <w:sz w:val="24"/>
          <w:szCs w:val="24"/>
          <w:lang w:val="en-US"/>
        </w:rPr>
        <w:t xml:space="preserve">Another hand, supervisors may ingress appropriate data as well as knowledge, drive investigation, develop critical thinking and cooperation including others where they may do with having no recommending an </w:t>
      </w:r>
      <w:r>
        <w:rPr>
          <w:rFonts w:hint="default" w:ascii="Times New Roman" w:hAnsi="Times New Roman" w:cs="Times New Roman"/>
          <w:spacing w:val="-3"/>
          <w:w w:val="105"/>
          <w:sz w:val="24"/>
          <w:szCs w:val="24"/>
        </w:rPr>
        <w:t>HR</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expert til they select doing it. Suppose a supervisor need to create excellence payment mind setup which gives the opportunity records involving message, voice and visual records are justified.</w:t>
      </w:r>
      <w:r>
        <w:rPr>
          <w:rFonts w:hint="default" w:ascii="Times New Roman" w:hAnsi="Times New Roman" w:cs="Times New Roman"/>
          <w:spacing w:val="-1"/>
          <w:w w:val="105"/>
          <w:sz w:val="24"/>
          <w:szCs w:val="24"/>
        </w:rPr>
        <w:t xml:space="preserve"> </w:t>
      </w:r>
      <w:r>
        <w:rPr>
          <w:rFonts w:hint="default" w:ascii="Times New Roman" w:hAnsi="Times New Roman" w:cs="Times New Roman"/>
          <w:spacing w:val="-1"/>
          <w:w w:val="105"/>
          <w:sz w:val="24"/>
          <w:szCs w:val="24"/>
          <w:lang w:val="en-US"/>
        </w:rPr>
        <w:t>After that the supervisor may use the information record including knowledge on her or his employee. By tapping to the button, the resolution is formed and another sectors like finance are noted.</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He duration of assessment are decreased to time and more written job is ignored by the usage of the telecommunication.</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 xml:space="preserve">Here, </w:t>
      </w:r>
      <w:r>
        <w:rPr>
          <w:rFonts w:hint="default" w:ascii="Times New Roman" w:hAnsi="Times New Roman" w:cs="Times New Roman"/>
          <w:w w:val="105"/>
          <w:sz w:val="24"/>
          <w:szCs w:val="24"/>
        </w:rPr>
        <w:t xml:space="preserve">employee </w:t>
      </w:r>
      <w:r>
        <w:rPr>
          <w:rFonts w:hint="default" w:ascii="Times New Roman" w:hAnsi="Times New Roman" w:cs="Times New Roman"/>
          <w:w w:val="105"/>
          <w:sz w:val="24"/>
          <w:szCs w:val="24"/>
          <w:lang w:val="en-US"/>
        </w:rPr>
        <w:t>handle the self individual data where they easily may upgrade storage where the environment turns and create any mind settings on the self, recommending HR experts just as they slower down if necessary. The employee with having the desire to grow funding in an old planning may do something from job to house by having the web. The workers can engage in a training from house finishing work hour.</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 xml:space="preserve">The certain ratio of the compositions on the advantages </w:t>
      </w:r>
      <w:r>
        <w:rPr>
          <w:rFonts w:hint="default" w:ascii="Times New Roman" w:hAnsi="Times New Roman" w:cs="Times New Roman"/>
          <w:w w:val="105"/>
          <w:sz w:val="24"/>
          <w:szCs w:val="24"/>
        </w:rPr>
        <w:t xml:space="preserve">of HRIS has </w:t>
      </w:r>
      <w:r>
        <w:rPr>
          <w:rFonts w:hint="default" w:ascii="Times New Roman" w:hAnsi="Times New Roman" w:cs="Times New Roman"/>
          <w:w w:val="105"/>
          <w:sz w:val="24"/>
          <w:szCs w:val="24"/>
          <w:lang w:val="en-US"/>
        </w:rPr>
        <w:t xml:space="preserve">a </w:t>
      </w:r>
      <w:r>
        <w:rPr>
          <w:rFonts w:hint="default" w:ascii="Times New Roman" w:hAnsi="Times New Roman" w:cs="Times New Roman"/>
          <w:w w:val="105"/>
          <w:sz w:val="24"/>
          <w:szCs w:val="24"/>
        </w:rPr>
        <w:t>foc</w:t>
      </w:r>
      <w:r>
        <w:rPr>
          <w:rFonts w:hint="default" w:ascii="Times New Roman" w:hAnsi="Times New Roman" w:cs="Times New Roman"/>
          <w:w w:val="105"/>
          <w:sz w:val="24"/>
          <w:szCs w:val="24"/>
          <w:lang w:val="en-US"/>
        </w:rPr>
        <w:t>al point</w:t>
      </w:r>
      <w:r>
        <w:rPr>
          <w:rFonts w:hint="default" w:ascii="Times New Roman" w:hAnsi="Times New Roman" w:cs="Times New Roman"/>
          <w:w w:val="105"/>
          <w:sz w:val="24"/>
          <w:szCs w:val="24"/>
        </w:rPr>
        <w:t xml:space="preserve"> o</w:t>
      </w:r>
      <w:r>
        <w:rPr>
          <w:rFonts w:hint="default" w:ascii="Times New Roman" w:hAnsi="Times New Roman" w:cs="Times New Roman"/>
          <w:w w:val="105"/>
          <w:sz w:val="24"/>
          <w:szCs w:val="24"/>
          <w:lang w:val="en-US"/>
        </w:rPr>
        <w:t>ver</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 xml:space="preserve">typical influence of telecommunication on the part of the HR activity. There is a view of that </w:t>
      </w:r>
      <w:r>
        <w:rPr>
          <w:rFonts w:hint="default" w:ascii="Times New Roman" w:hAnsi="Times New Roman" w:cs="Times New Roman"/>
          <w:w w:val="105"/>
          <w:sz w:val="24"/>
          <w:szCs w:val="24"/>
        </w:rPr>
        <w:t>HR</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c</w:t>
      </w:r>
      <w:r>
        <w:rPr>
          <w:rFonts w:hint="default" w:ascii="Times New Roman" w:hAnsi="Times New Roman" w:cs="Times New Roman"/>
          <w:w w:val="105"/>
          <w:sz w:val="24"/>
          <w:szCs w:val="24"/>
          <w:lang w:val="en-US"/>
        </w:rPr>
        <w:t>an involve in the competition of expressing much strategical and much user pivoted and expense decreasing through the usage of the data technologies which field a model of growth prominence over HR like a strategical business member that their initial part is to select, manage and sustain employee for the company.</w:t>
      </w:r>
      <w:r>
        <w:rPr>
          <w:rFonts w:hint="default" w:cs="Times New Roman"/>
          <w:w w:val="105"/>
          <w:sz w:val="24"/>
          <w:szCs w:val="24"/>
          <w:lang w:val="en-US"/>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us</w:t>
      </w:r>
      <w:r>
        <w:rPr>
          <w:rFonts w:hint="default" w:ascii="Times New Roman" w:hAnsi="Times New Roman" w:cs="Times New Roman"/>
          <w:w w:val="105"/>
          <w:sz w:val="24"/>
          <w:szCs w:val="24"/>
          <w:lang w:val="en-US"/>
        </w:rPr>
        <w:t>age</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the</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supposed to be this kind of management may be proficient by the usage of non manual or own assistance</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programs mean that the number of period  which HR person’s necessary to use on management works is highly decreased.</w:t>
      </w:r>
      <w:bookmarkStart w:id="200" w:name="_Toc22882"/>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2"/>
        <w:tabs>
          <w:tab w:val="left" w:pos="6626"/>
        </w:tabs>
        <w:spacing w:before="59" w:line="360" w:lineRule="auto"/>
        <w:ind w:left="0" w:leftChars="0" w:right="146" w:rightChars="73" w:firstLine="0" w:firstLineChars="0"/>
        <w:jc w:val="both"/>
        <w:outlineLvl w:val="9"/>
        <w:rPr>
          <w:rFonts w:hint="default" w:ascii="Times New Roman" w:hAnsi="Times New Roman" w:cs="Times New Roman"/>
          <w:sz w:val="24"/>
          <w:szCs w:val="24"/>
        </w:rPr>
      </w:pPr>
    </w:p>
    <w:p>
      <w:pPr>
        <w:pStyle w:val="2"/>
        <w:tabs>
          <w:tab w:val="left" w:pos="6626"/>
        </w:tabs>
        <w:spacing w:before="59" w:line="360" w:lineRule="auto"/>
        <w:ind w:left="0" w:leftChars="0" w:right="146" w:rightChars="73" w:firstLine="0" w:firstLineChars="0"/>
        <w:jc w:val="both"/>
        <w:outlineLvl w:val="9"/>
        <w:rPr>
          <w:rFonts w:hint="default" w:ascii="Times New Roman" w:hAnsi="Times New Roman" w:cs="Times New Roman"/>
          <w:sz w:val="24"/>
          <w:szCs w:val="24"/>
        </w:rPr>
      </w:pPr>
    </w:p>
    <w:p>
      <w:pPr>
        <w:pStyle w:val="2"/>
        <w:bidi w:val="0"/>
        <w:rPr>
          <w:rFonts w:hint="default"/>
        </w:rPr>
      </w:pPr>
      <w:bookmarkStart w:id="201" w:name="_Toc3033"/>
      <w:bookmarkStart w:id="202" w:name="_Toc12628"/>
      <w:bookmarkStart w:id="203" w:name="_Toc28439"/>
      <w:bookmarkStart w:id="204" w:name="_Toc9875"/>
      <w:bookmarkStart w:id="205" w:name="_Toc1260"/>
      <w:bookmarkStart w:id="206" w:name="_Toc1549"/>
      <w:bookmarkStart w:id="207" w:name="_Toc15573"/>
      <w:r>
        <w:rPr>
          <w:rFonts w:hint="default"/>
        </w:rPr>
        <w:t>Chapter</w:t>
      </w:r>
      <w:r>
        <w:rPr>
          <w:rFonts w:hint="default"/>
          <w:lang w:val="en-US"/>
        </w:rPr>
        <w:t>-</w:t>
      </w:r>
      <w:r>
        <w:rPr>
          <w:rFonts w:hint="default"/>
        </w:rPr>
        <w:t xml:space="preserve">4: </w:t>
      </w:r>
      <w:r>
        <w:rPr>
          <w:rFonts w:hint="default"/>
          <w:lang w:val="en-US"/>
        </w:rPr>
        <w:t xml:space="preserve">   Research Methodology of </w:t>
      </w:r>
      <w:r>
        <w:rPr>
          <w:rFonts w:hint="default"/>
        </w:rPr>
        <w:t>Analysis</w:t>
      </w:r>
      <w:bookmarkEnd w:id="200"/>
      <w:bookmarkEnd w:id="201"/>
      <w:bookmarkEnd w:id="202"/>
      <w:bookmarkEnd w:id="203"/>
      <w:bookmarkEnd w:id="204"/>
      <w:bookmarkEnd w:id="205"/>
      <w:bookmarkEnd w:id="206"/>
      <w:bookmarkEnd w:id="207"/>
      <w:r>
        <w:rPr>
          <w:rFonts w:hint="default"/>
        </w:rPr>
        <w:t xml:space="preserve"> </w:t>
      </w:r>
    </w:p>
    <w:p>
      <w:pPr>
        <w:spacing w:line="360" w:lineRule="auto"/>
        <w:ind w:left="200" w:leftChars="100" w:right="146" w:rightChars="73" w:firstLine="480" w:firstLineChars="200"/>
        <w:jc w:val="both"/>
        <w:rPr>
          <w:rFonts w:hint="default" w:ascii="Times New Roman" w:hAnsi="Times New Roman" w:cs="Times New Roman"/>
          <w:sz w:val="24"/>
          <w:szCs w:val="24"/>
        </w:rPr>
      </w:pPr>
    </w:p>
    <w:p>
      <w:pPr>
        <w:spacing w:line="360" w:lineRule="auto"/>
        <w:ind w:left="200" w:leftChars="100" w:right="146" w:rightChars="73" w:firstLine="480" w:firstLineChars="200"/>
        <w:jc w:val="both"/>
        <w:rPr>
          <w:rFonts w:hint="default" w:ascii="Times New Roman" w:hAnsi="Times New Roman" w:cs="Times New Roman"/>
          <w:sz w:val="24"/>
          <w:szCs w:val="24"/>
        </w:rPr>
      </w:pPr>
    </w:p>
    <w:p>
      <w:pPr>
        <w:spacing w:line="360" w:lineRule="auto"/>
        <w:ind w:left="200" w:leftChars="100" w:right="146" w:rightChars="73" w:firstLine="480" w:firstLineChars="200"/>
        <w:jc w:val="both"/>
        <w:rPr>
          <w:rFonts w:hint="default" w:ascii="Times New Roman" w:hAnsi="Times New Roman" w:cs="Times New Roman"/>
          <w:sz w:val="24"/>
          <w:szCs w:val="24"/>
        </w:rPr>
      </w:pPr>
    </w:p>
    <w:p>
      <w:pPr>
        <w:spacing w:line="360" w:lineRule="auto"/>
        <w:ind w:left="200" w:leftChars="100" w:right="146" w:rightChars="73" w:firstLine="480" w:firstLineChars="200"/>
        <w:jc w:val="both"/>
        <w:rPr>
          <w:rFonts w:hint="default" w:ascii="Times New Roman" w:hAnsi="Times New Roman" w:cs="Times New Roman"/>
          <w:sz w:val="24"/>
          <w:szCs w:val="24"/>
        </w:rPr>
      </w:pPr>
    </w:p>
    <w:p>
      <w:pPr>
        <w:spacing w:line="360" w:lineRule="auto"/>
        <w:ind w:left="200" w:leftChars="100" w:right="146" w:rightChars="73" w:firstLine="480" w:firstLineChars="200"/>
        <w:jc w:val="both"/>
        <w:rPr>
          <w:rFonts w:hint="default" w:ascii="Times New Roman" w:hAnsi="Times New Roman" w:cs="Times New Roman"/>
          <w:sz w:val="24"/>
          <w:szCs w:val="24"/>
        </w:rPr>
      </w:pPr>
    </w:p>
    <w:p>
      <w:pPr>
        <w:spacing w:line="360" w:lineRule="auto"/>
        <w:ind w:left="200" w:leftChars="100" w:right="146" w:rightChars="73" w:firstLine="480" w:firstLineChars="200"/>
        <w:jc w:val="both"/>
        <w:rPr>
          <w:rFonts w:hint="default" w:ascii="Times New Roman" w:hAnsi="Times New Roman" w:cs="Times New Roman"/>
          <w:sz w:val="24"/>
          <w:szCs w:val="24"/>
        </w:rPr>
      </w:pPr>
    </w:p>
    <w:p>
      <w:pPr>
        <w:spacing w:line="360" w:lineRule="auto"/>
        <w:ind w:left="200" w:leftChars="100" w:right="146" w:rightChars="73" w:firstLine="480" w:firstLineChars="200"/>
        <w:jc w:val="both"/>
        <w:rPr>
          <w:rFonts w:hint="default" w:ascii="Times New Roman" w:hAnsi="Times New Roman" w:cs="Times New Roman"/>
          <w:sz w:val="24"/>
          <w:szCs w:val="24"/>
        </w:rPr>
      </w:pPr>
    </w:p>
    <w:p>
      <w:pPr>
        <w:spacing w:line="360" w:lineRule="auto"/>
        <w:ind w:left="200" w:leftChars="100" w:right="146" w:rightChars="73" w:firstLine="480" w:firstLineChars="200"/>
        <w:jc w:val="both"/>
        <w:rPr>
          <w:rFonts w:hint="default" w:ascii="Times New Roman" w:hAnsi="Times New Roman" w:cs="Times New Roman"/>
          <w:sz w:val="24"/>
          <w:szCs w:val="24"/>
        </w:rPr>
      </w:pPr>
    </w:p>
    <w:p>
      <w:pPr>
        <w:spacing w:line="360" w:lineRule="auto"/>
        <w:ind w:right="146" w:rightChars="73"/>
        <w:jc w:val="both"/>
        <w:rPr>
          <w:rFonts w:hint="default" w:ascii="Times New Roman" w:hAnsi="Times New Roman" w:cs="Times New Roman"/>
          <w:sz w:val="24"/>
          <w:szCs w:val="24"/>
        </w:rPr>
      </w:pPr>
    </w:p>
    <w:p>
      <w:pPr>
        <w:spacing w:line="360" w:lineRule="auto"/>
        <w:ind w:right="146" w:rightChars="73"/>
        <w:jc w:val="both"/>
        <w:rPr>
          <w:rFonts w:hint="default" w:ascii="Times New Roman" w:hAnsi="Times New Roman" w:cs="Times New Roman"/>
          <w:sz w:val="24"/>
          <w:szCs w:val="24"/>
        </w:rPr>
      </w:pPr>
    </w:p>
    <w:p>
      <w:pPr>
        <w:spacing w:line="360" w:lineRule="auto"/>
        <w:ind w:right="146" w:rightChars="73"/>
        <w:jc w:val="both"/>
        <w:rPr>
          <w:rFonts w:hint="default" w:ascii="Times New Roman" w:hAnsi="Times New Roman" w:cs="Times New Roman"/>
          <w:sz w:val="24"/>
          <w:szCs w:val="24"/>
        </w:rPr>
      </w:pPr>
    </w:p>
    <w:p>
      <w:pPr>
        <w:pStyle w:val="3"/>
        <w:numPr>
          <w:ilvl w:val="1"/>
          <w:numId w:val="10"/>
        </w:numPr>
        <w:tabs>
          <w:tab w:val="left" w:pos="983"/>
        </w:tabs>
        <w:spacing w:before="89" w:after="0" w:line="360" w:lineRule="auto"/>
        <w:ind w:left="200" w:leftChars="100" w:right="146" w:rightChars="73" w:firstLine="560" w:firstLineChars="200"/>
        <w:jc w:val="both"/>
        <w:outlineLvl w:val="0"/>
        <w:rPr>
          <w:rFonts w:hint="default" w:ascii="Times New Roman" w:hAnsi="Times New Roman" w:cs="Times New Roman"/>
          <w:sz w:val="28"/>
          <w:szCs w:val="28"/>
        </w:rPr>
      </w:pPr>
      <w:bookmarkStart w:id="208" w:name="_Toc18199"/>
      <w:bookmarkStart w:id="209" w:name="_Toc11818"/>
      <w:bookmarkStart w:id="210" w:name="_Toc4961"/>
      <w:bookmarkStart w:id="211" w:name="_Toc23956"/>
      <w:bookmarkStart w:id="212" w:name="_Toc30326"/>
      <w:bookmarkStart w:id="213" w:name="_Toc14422"/>
      <w:bookmarkStart w:id="214" w:name="_Toc782"/>
      <w:bookmarkStart w:id="215" w:name="_Toc28768"/>
      <w:bookmarkStart w:id="216" w:name="_Toc10874"/>
      <w:bookmarkStart w:id="217" w:name="_Toc22005"/>
      <w:r>
        <w:rPr>
          <w:rFonts w:hint="default" w:ascii="Times New Roman" w:hAnsi="Times New Roman" w:cs="Times New Roman"/>
          <w:sz w:val="28"/>
          <w:szCs w:val="28"/>
          <w:lang w:val="en-US"/>
        </w:rPr>
        <w:t>Model of Research</w:t>
      </w:r>
      <w:r>
        <w:rPr>
          <w:rFonts w:hint="default" w:ascii="Times New Roman" w:hAnsi="Times New Roman" w:cs="Times New Roman"/>
          <w:sz w:val="28"/>
          <w:szCs w:val="28"/>
        </w:rPr>
        <w:t>:</w:t>
      </w:r>
      <w:bookmarkEnd w:id="208"/>
      <w:bookmarkEnd w:id="209"/>
      <w:bookmarkEnd w:id="210"/>
      <w:bookmarkEnd w:id="211"/>
      <w:bookmarkEnd w:id="212"/>
      <w:bookmarkEnd w:id="213"/>
      <w:bookmarkEnd w:id="214"/>
      <w:bookmarkEnd w:id="215"/>
      <w:bookmarkEnd w:id="216"/>
      <w:bookmarkEnd w:id="217"/>
    </w:p>
    <w:p>
      <w:pPr>
        <w:rPr>
          <w:rFonts w:hint="default"/>
        </w:rPr>
      </w:pPr>
      <w:bookmarkStart w:id="262" w:name="_GoBack"/>
      <w:bookmarkEnd w:id="262"/>
    </w:p>
    <w:p>
      <w:pPr>
        <w:pStyle w:val="7"/>
        <w:spacing w:line="360" w:lineRule="auto"/>
        <w:ind w:left="200" w:leftChars="100" w:right="146" w:rightChars="73" w:firstLine="504" w:firstLineChars="200"/>
        <w:jc w:val="both"/>
        <w:rPr>
          <w:rFonts w:hint="default" w:ascii="Times New Roman" w:hAnsi="Times New Roman" w:cs="Times New Roman"/>
          <w:sz w:val="24"/>
          <w:szCs w:val="24"/>
          <w:lang w:val="en-US"/>
        </w:rPr>
      </w:pPr>
      <w:r>
        <w:rPr>
          <w:rFonts w:hint="default" w:ascii="Times New Roman" w:hAnsi="Times New Roman" w:cs="Times New Roman"/>
          <w:w w:val="105"/>
          <w:sz w:val="24"/>
          <w:szCs w:val="24"/>
          <w:lang w:val="en-US"/>
        </w:rPr>
        <w:t xml:space="preserve">The alignment including the imperfection of practical perspectives to estimate the execution </w:t>
      </w:r>
      <w:r>
        <w:rPr>
          <w:rFonts w:hint="default" w:ascii="Times New Roman" w:hAnsi="Times New Roman" w:cs="Times New Roman"/>
          <w:w w:val="105"/>
          <w:sz w:val="24"/>
          <w:szCs w:val="24"/>
        </w:rPr>
        <w:t>of</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through</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us</w:t>
      </w:r>
      <w:r>
        <w:rPr>
          <w:rFonts w:hint="default" w:ascii="Times New Roman" w:hAnsi="Times New Roman" w:cs="Times New Roman"/>
          <w:w w:val="105"/>
          <w:sz w:val="24"/>
          <w:szCs w:val="24"/>
          <w:lang w:val="en-US"/>
        </w:rPr>
        <w:t>age</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benchmark</w:t>
      </w:r>
      <w:r>
        <w:rPr>
          <w:rFonts w:hint="default" w:ascii="Times New Roman" w:hAnsi="Times New Roman" w:cs="Times New Roman"/>
          <w:w w:val="105"/>
          <w:sz w:val="24"/>
          <w:szCs w:val="24"/>
        </w:rPr>
        <w:t>,</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substitute perspectives to metric</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data processes attempting for enough logically got and broad perspective to calculate it’s worship to business presentation shall be keep towards in educational</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literatur</w:t>
      </w:r>
      <w:r>
        <w:rPr>
          <w:rFonts w:hint="default" w:ascii="Times New Roman" w:hAnsi="Times New Roman" w:cs="Times New Roman"/>
          <w:w w:val="105"/>
          <w:sz w:val="24"/>
          <w:szCs w:val="24"/>
          <w:lang w:val="en-US"/>
        </w:rPr>
        <w:t>e</w:t>
      </w:r>
      <w:r>
        <w:rPr>
          <w:rFonts w:hint="default" w:cs="Times New Roman"/>
          <w:w w:val="105"/>
          <w:sz w:val="24"/>
          <w:szCs w:val="24"/>
          <w:lang w:val="en-US"/>
        </w:rPr>
        <w:t xml:space="preserve">. </w:t>
      </w:r>
      <w:r>
        <w:rPr>
          <w:rFonts w:hint="default" w:ascii="Times New Roman" w:hAnsi="Times New Roman" w:cs="Times New Roman"/>
          <w:w w:val="105"/>
          <w:sz w:val="24"/>
          <w:szCs w:val="24"/>
          <w:lang w:val="en-US"/>
        </w:rPr>
        <w:t>Scholar found that due</w:t>
      </w:r>
      <w:r>
        <w:rPr>
          <w:rFonts w:hint="default" w:ascii="Times New Roman" w:hAnsi="Times New Roman" w:cs="Times New Roman"/>
          <w:w w:val="105"/>
          <w:sz w:val="24"/>
          <w:szCs w:val="24"/>
        </w:rPr>
        <w:t xml:space="preserve"> to HRIS</w:t>
      </w:r>
      <w:r>
        <w:rPr>
          <w:rFonts w:hint="default" w:ascii="Times New Roman" w:hAnsi="Times New Roman" w:cs="Times New Roman"/>
          <w:w w:val="105"/>
          <w:sz w:val="24"/>
          <w:szCs w:val="24"/>
          <w:lang w:val="en-US"/>
        </w:rPr>
        <w:t xml:space="preserve"> where the past findings which has ignored the requirements that provides service victorious process and recommends 3 non independent elements like process, industrial and personnel those are giving effects on the victory of </w:t>
      </w:r>
      <w:r>
        <w:rPr>
          <w:rFonts w:hint="default" w:ascii="Times New Roman" w:hAnsi="Times New Roman" w:cs="Times New Roman"/>
          <w:w w:val="105"/>
          <w:sz w:val="24"/>
          <w:szCs w:val="24"/>
        </w:rPr>
        <w:t>HRIS</w:t>
      </w:r>
      <w:r>
        <w:rPr>
          <w:rFonts w:hint="default" w:ascii="Times New Roman" w:hAnsi="Times New Roman" w:cs="Times New Roman"/>
          <w:w w:val="105"/>
          <w:sz w:val="24"/>
          <w:szCs w:val="24"/>
          <w:lang w:val="en-US"/>
        </w:rPr>
        <w:t>. Another scholar found that the terminological perspective as well as outcomes of the</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w:t>
      </w:r>
      <w:r>
        <w:rPr>
          <w:rFonts w:hint="default" w:ascii="Times New Roman" w:hAnsi="Times New Roman" w:cs="Times New Roman"/>
          <w:w w:val="105"/>
          <w:sz w:val="24"/>
          <w:szCs w:val="24"/>
        </w:rPr>
        <w:t>Central</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Intelligence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Agency</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(CIA)</w:t>
      </w:r>
      <w:r>
        <w:rPr>
          <w:rFonts w:hint="default" w:ascii="Times New Roman" w:hAnsi="Times New Roman" w:cs="Times New Roman"/>
          <w:w w:val="105"/>
          <w:sz w:val="24"/>
          <w:szCs w:val="24"/>
          <w:lang w:val="en-US"/>
        </w:rPr>
        <w:t>” with including improved and inserted a leveled up grade basis presentation calculation process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 xml:space="preserve">for its HRIS. The </w:t>
      </w:r>
      <w:r>
        <w:rPr>
          <w:rFonts w:hint="default" w:ascii="Times New Roman" w:hAnsi="Times New Roman" w:cs="Times New Roman"/>
          <w:w w:val="105"/>
          <w:sz w:val="24"/>
          <w:szCs w:val="24"/>
          <w:lang w:val="en-US"/>
        </w:rPr>
        <w:t xml:space="preserve">report shown that the leveled grade record is to be used to target and design the company’s objectives and to collect bottom information to calculate and kind of demonstrating the importance adding conduction </w:t>
      </w:r>
      <w:r>
        <w:rPr>
          <w:rFonts w:hint="default" w:ascii="Times New Roman" w:hAnsi="Times New Roman" w:cs="Times New Roman"/>
          <w:w w:val="105"/>
          <w:sz w:val="24"/>
          <w:szCs w:val="24"/>
        </w:rPr>
        <w:t>HR</w:t>
      </w:r>
      <w:r>
        <w:rPr>
          <w:rFonts w:hint="default" w:ascii="Times New Roman" w:hAnsi="Times New Roman" w:cs="Times New Roman"/>
          <w:w w:val="105"/>
          <w:sz w:val="24"/>
          <w:szCs w:val="24"/>
          <w:lang w:val="en-US"/>
        </w:rPr>
        <w:t>IS.</w:t>
      </w:r>
    </w:p>
    <w:p>
      <w:pPr>
        <w:pStyle w:val="7"/>
        <w:spacing w:line="360" w:lineRule="auto"/>
        <w:ind w:left="200" w:leftChars="100" w:right="146" w:rightChars="73" w:firstLine="504" w:firstLineChars="200"/>
        <w:jc w:val="both"/>
        <w:rPr>
          <w:rFonts w:hint="default" w:ascii="Times New Roman" w:hAnsi="Times New Roman" w:cs="Times New Roman"/>
          <w:sz w:val="24"/>
          <w:szCs w:val="24"/>
          <w:lang w:val="en-US"/>
        </w:rPr>
        <w:sectPr>
          <w:pgSz w:w="11906" w:h="16838"/>
          <w:pgMar w:top="1440" w:right="1080" w:bottom="1440" w:left="1080" w:header="720" w:footer="720" w:gutter="0"/>
          <w:cols w:space="425" w:num="1"/>
        </w:sectPr>
      </w:pPr>
      <w:r>
        <w:rPr>
          <w:rFonts w:hint="default" w:ascii="Times New Roman" w:hAnsi="Times New Roman" w:cs="Times New Roman"/>
          <w:w w:val="105"/>
          <w:sz w:val="24"/>
          <w:szCs w:val="24"/>
          <w:lang w:val="en-US"/>
        </w:rPr>
        <w:t xml:space="preserve">The particular perspective is adapted where a scholar offered a </w:t>
      </w:r>
      <w:r>
        <w:rPr>
          <w:rFonts w:hint="default" w:ascii="Times New Roman" w:hAnsi="Times New Roman" w:cs="Times New Roman"/>
          <w:w w:val="105"/>
          <w:sz w:val="24"/>
          <w:szCs w:val="24"/>
        </w:rPr>
        <w:t xml:space="preserve">decision </w:t>
      </w:r>
      <w:r>
        <w:rPr>
          <w:rFonts w:hint="default" w:ascii="Times New Roman" w:hAnsi="Times New Roman" w:cs="Times New Roman"/>
          <w:w w:val="105"/>
          <w:sz w:val="24"/>
          <w:szCs w:val="24"/>
          <w:lang w:val="en-US"/>
        </w:rPr>
        <w:t>provides service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categorization trend in the way to organize  project initially as well as assess where</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 xml:space="preserve">serves a challenging benefit for an industry which is replacing everyday, quick done, worldwide </w:t>
      </w:r>
      <w:r>
        <w:rPr>
          <w:rFonts w:hint="default" w:ascii="Times New Roman" w:hAnsi="Times New Roman" w:cs="Times New Roman"/>
          <w:w w:val="105"/>
          <w:sz w:val="24"/>
          <w:szCs w:val="24"/>
        </w:rPr>
        <w:t xml:space="preserve"> business </w:t>
      </w:r>
      <w:r>
        <w:rPr>
          <w:rFonts w:hint="default" w:ascii="Times New Roman" w:hAnsi="Times New Roman" w:cs="Times New Roman"/>
          <w:w w:val="105"/>
          <w:sz w:val="24"/>
          <w:szCs w:val="24"/>
          <w:lang w:val="en-US"/>
        </w:rPr>
        <w:t>climate</w:t>
      </w:r>
      <w:r>
        <w:rPr>
          <w:rFonts w:hint="default" w:ascii="Times New Roman" w:hAnsi="Times New Roman" w:cs="Times New Roman"/>
          <w:w w:val="105"/>
          <w:sz w:val="24"/>
          <w:szCs w:val="24"/>
        </w:rPr>
        <w:t>.</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writers recommend</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five level trend</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for categorizing</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w w:val="105"/>
          <w:sz w:val="24"/>
          <w:szCs w:val="24"/>
          <w:lang w:val="en-US"/>
        </w:rPr>
        <w:t>volvin</w:t>
      </w:r>
      <w:r>
        <w:rPr>
          <w:rFonts w:hint="default" w:ascii="Times New Roman" w:hAnsi="Times New Roman" w:cs="Times New Roman"/>
          <w:w w:val="105"/>
          <w:sz w:val="24"/>
          <w:szCs w:val="24"/>
        </w:rPr>
        <w:t>g</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series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 xml:space="preserve">constraints which should be removed to </w:t>
      </w:r>
      <w:r>
        <w:rPr>
          <w:rFonts w:hint="default" w:ascii="Times New Roman" w:hAnsi="Times New Roman" w:cs="Times New Roman"/>
          <w:w w:val="105"/>
          <w:sz w:val="24"/>
          <w:szCs w:val="24"/>
        </w:rPr>
        <w:t>demonstrate</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an</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endowment</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 xml:space="preserve">to a </w:t>
      </w:r>
      <w:r>
        <w:rPr>
          <w:rFonts w:hint="default" w:ascii="Times New Roman" w:hAnsi="Times New Roman" w:cs="Times New Roman"/>
          <w:w w:val="105"/>
          <w:sz w:val="24"/>
          <w:szCs w:val="24"/>
          <w:lang w:val="en-US"/>
        </w:rPr>
        <w:t>organization</w:t>
      </w:r>
      <w:r>
        <w:rPr>
          <w:rFonts w:hint="default" w:ascii="Times New Roman" w:hAnsi="Times New Roman" w:cs="Times New Roman"/>
          <w:w w:val="105"/>
          <w:sz w:val="24"/>
          <w:szCs w:val="24"/>
        </w:rPr>
        <w:t xml:space="preserve">’s </w:t>
      </w:r>
      <w:r>
        <w:rPr>
          <w:rFonts w:hint="default" w:ascii="Times New Roman" w:hAnsi="Times New Roman" w:cs="Times New Roman"/>
          <w:w w:val="105"/>
          <w:sz w:val="24"/>
          <w:szCs w:val="24"/>
          <w:lang w:val="en-US"/>
        </w:rPr>
        <w:t>challenging benefit. The whole like full-scale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perspective</w:t>
      </w:r>
      <w:r>
        <w:rPr>
          <w:rFonts w:hint="default" w:ascii="Times New Roman" w:hAnsi="Times New Roman" w:cs="Times New Roman"/>
          <w:w w:val="105"/>
          <w:sz w:val="24"/>
          <w:szCs w:val="24"/>
        </w:rPr>
        <w:t xml:space="preserve"> to </w:t>
      </w:r>
      <w:r>
        <w:rPr>
          <w:rFonts w:hint="default" w:ascii="Times New Roman" w:hAnsi="Times New Roman" w:cs="Times New Roman"/>
          <w:w w:val="105"/>
          <w:sz w:val="24"/>
          <w:szCs w:val="24"/>
          <w:lang w:val="en-US"/>
        </w:rPr>
        <w:t>convention</w:t>
      </w:r>
      <w:r>
        <w:rPr>
          <w:rFonts w:hint="default" w:ascii="Times New Roman" w:hAnsi="Times New Roman" w:cs="Times New Roman"/>
          <w:w w:val="105"/>
          <w:sz w:val="24"/>
          <w:szCs w:val="24"/>
        </w:rPr>
        <w:t xml:space="preserve"> an HRIS </w:t>
      </w:r>
      <w:r>
        <w:rPr>
          <w:rFonts w:hint="default" w:ascii="Times New Roman" w:hAnsi="Times New Roman" w:cs="Times New Roman"/>
          <w:w w:val="105"/>
          <w:sz w:val="24"/>
          <w:szCs w:val="24"/>
          <w:lang w:val="en-US"/>
        </w:rPr>
        <w:t>augmented donation spread within the finders, facilitator</w:t>
      </w:r>
      <w:r>
        <w:rPr>
          <w:rFonts w:hint="default" w:ascii="Times New Roman" w:hAnsi="Times New Roman" w:cs="Times New Roman"/>
          <w:spacing w:val="-19"/>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w w:val="105"/>
          <w:sz w:val="24"/>
          <w:szCs w:val="24"/>
          <w:lang w:val="en-US"/>
        </w:rPr>
        <w:t xml:space="preserve"> conciliation </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os</w:t>
      </w:r>
      <w:r>
        <w:rPr>
          <w:rFonts w:hint="default" w:ascii="Times New Roman" w:hAnsi="Times New Roman" w:cs="Times New Roman"/>
          <w:w w:val="105"/>
          <w:sz w:val="24"/>
          <w:szCs w:val="24"/>
        </w:rPr>
        <w:t xml:space="preserve">e </w:t>
      </w:r>
      <w:r>
        <w:rPr>
          <w:rFonts w:hint="default" w:ascii="Times New Roman" w:hAnsi="Times New Roman" w:cs="Times New Roman"/>
          <w:w w:val="105"/>
          <w:sz w:val="24"/>
          <w:szCs w:val="24"/>
          <w:lang w:val="en-US"/>
        </w:rPr>
        <w:t>perspectives can be good to be desired t</w:t>
      </w:r>
      <w:r>
        <w:rPr>
          <w:rFonts w:hint="default" w:ascii="Times New Roman" w:hAnsi="Times New Roman" w:cs="Times New Roman"/>
          <w:w w:val="105"/>
          <w:sz w:val="24"/>
          <w:szCs w:val="24"/>
        </w:rPr>
        <w:t xml:space="preserve">o be </w:t>
      </w:r>
      <w:r>
        <w:rPr>
          <w:rFonts w:hint="default" w:ascii="Times New Roman" w:hAnsi="Times New Roman" w:cs="Times New Roman"/>
          <w:w w:val="105"/>
          <w:sz w:val="24"/>
          <w:szCs w:val="24"/>
          <w:lang w:val="en-US"/>
        </w:rPr>
        <w:t>progressive</w:t>
      </w:r>
      <w:r>
        <w:rPr>
          <w:rFonts w:hint="default" w:ascii="Times New Roman" w:hAnsi="Times New Roman" w:cs="Times New Roman"/>
          <w:w w:val="105"/>
          <w:sz w:val="24"/>
          <w:szCs w:val="24"/>
        </w:rPr>
        <w:t xml:space="preserve">ly </w:t>
      </w:r>
      <w:r>
        <w:rPr>
          <w:rFonts w:hint="default" w:ascii="Times New Roman" w:hAnsi="Times New Roman" w:cs="Times New Roman"/>
          <w:w w:val="105"/>
          <w:sz w:val="24"/>
          <w:szCs w:val="24"/>
          <w:lang w:val="en-US"/>
        </w:rPr>
        <w:t>keep in exercise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Therefore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testing is necessary over the connection within the performer’s standard as well as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estimates recommended through broad perspectives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Experimentation is be in short of and over the asking of the query of how to consider experimental programs like component-based planning</w:t>
      </w:r>
      <w:r>
        <w:rPr>
          <w:rFonts w:hint="default" w:ascii="Times New Roman" w:hAnsi="Times New Roman" w:cs="Times New Roman"/>
          <w:w w:val="105"/>
          <w:sz w:val="24"/>
          <w:szCs w:val="24"/>
        </w:rPr>
        <w:t>,</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own aid</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profiles</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w w:val="105"/>
          <w:sz w:val="24"/>
          <w:szCs w:val="24"/>
          <w:lang w:val="en-US"/>
        </w:rPr>
        <w:t xml:space="preserve"> standard </w:t>
      </w:r>
      <w:r>
        <w:rPr>
          <w:rFonts w:hint="default" w:ascii="Times New Roman" w:hAnsi="Times New Roman" w:cs="Times New Roman"/>
          <w:w w:val="105"/>
          <w:sz w:val="24"/>
          <w:szCs w:val="24"/>
        </w:rPr>
        <w:t>activities</w:t>
      </w:r>
      <w:r>
        <w:rPr>
          <w:rFonts w:hint="default" w:ascii="Times New Roman" w:hAnsi="Times New Roman" w:cs="Times New Roman"/>
          <w:w w:val="105"/>
          <w:sz w:val="24"/>
          <w:szCs w:val="24"/>
          <w:lang w:val="en-US"/>
        </w:rPr>
        <w:t xml:space="preserve">. </w:t>
      </w:r>
      <w:r>
        <w:rPr>
          <w:rFonts w:hint="default" w:ascii="Times New Roman" w:hAnsi="Times New Roman" w:cs="Times New Roman"/>
          <w:spacing w:val="-13"/>
          <w:w w:val="105"/>
          <w:sz w:val="24"/>
          <w:szCs w:val="24"/>
          <w:lang w:val="en-US"/>
        </w:rPr>
        <w:t>Integrated</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consolidated approaches</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where</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recent factual confirmation and leading</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 xml:space="preserve">propositions of the program administration and strategical insertion are desegregated in the whole data basis structure of </w:t>
      </w:r>
      <w:r>
        <w:rPr>
          <w:rFonts w:hint="default" w:ascii="Times New Roman" w:hAnsi="Times New Roman" w:cs="Times New Roman"/>
          <w:w w:val="105"/>
          <w:sz w:val="24"/>
          <w:szCs w:val="24"/>
        </w:rPr>
        <w:t xml:space="preserve">information-based model of </w:t>
      </w:r>
      <w:r>
        <w:rPr>
          <w:rFonts w:hint="default" w:ascii="Times New Roman" w:hAnsi="Times New Roman" w:cs="Times New Roman"/>
          <w:w w:val="105"/>
          <w:sz w:val="24"/>
          <w:szCs w:val="24"/>
          <w:lang w:val="en-US"/>
        </w:rPr>
        <w:t xml:space="preserve">standard </w:t>
      </w:r>
      <w:r>
        <w:rPr>
          <w:rFonts w:hint="default" w:ascii="Times New Roman" w:hAnsi="Times New Roman" w:cs="Times New Roman"/>
          <w:w w:val="105"/>
          <w:sz w:val="24"/>
          <w:szCs w:val="24"/>
        </w:rPr>
        <w:t>HRIS</w:t>
      </w:r>
      <w:r>
        <w:rPr>
          <w:rFonts w:hint="default" w:ascii="Times New Roman" w:hAnsi="Times New Roman" w:cs="Times New Roman"/>
          <w:w w:val="105"/>
          <w:sz w:val="24"/>
          <w:szCs w:val="24"/>
          <w:lang w:val="en-US"/>
        </w:rPr>
        <w:t xml:space="preserve"> activities</w:t>
      </w:r>
      <w:r>
        <w:rPr>
          <w:rFonts w:hint="default" w:cs="Times New Roman"/>
          <w:w w:val="105"/>
          <w:sz w:val="24"/>
          <w:szCs w:val="24"/>
          <w:lang w:val="en-US"/>
        </w:rPr>
        <w:t>.</w:t>
      </w:r>
    </w:p>
    <w:p>
      <w:pPr>
        <w:pStyle w:val="7"/>
        <w:spacing w:line="360" w:lineRule="auto"/>
        <w:ind w:left="200" w:leftChars="100" w:right="146" w:rightChars="73" w:firstLine="504" w:firstLineChars="200"/>
        <w:jc w:val="both"/>
        <w:rPr>
          <w:rFonts w:hint="default" w:cs="Times New Roman"/>
          <w:spacing w:val="-12"/>
          <w:w w:val="105"/>
          <w:sz w:val="24"/>
          <w:szCs w:val="24"/>
          <w:lang w:val="en-US"/>
        </w:rPr>
      </w:pPr>
      <w:r>
        <w:rPr>
          <w:rFonts w:hint="default" w:ascii="Times New Roman" w:hAnsi="Times New Roman" w:cs="Times New Roman"/>
          <w:w w:val="105"/>
          <w:sz w:val="24"/>
          <w:szCs w:val="24"/>
          <w:lang w:val="en-US"/>
        </w:rPr>
        <w:t>The main alignment of the broad perspectives like estimation structures specifically depends on the mind setting process categorization or a leveled grade point calculations, the overall history turns to make a larger structure targeted to calculate the quality attaching supplement of</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 xml:space="preserve">total </w:t>
      </w:r>
      <w:r>
        <w:rPr>
          <w:rFonts w:hint="default" w:ascii="Times New Roman" w:hAnsi="Times New Roman" w:cs="Times New Roman"/>
          <w:w w:val="105"/>
          <w:sz w:val="24"/>
          <w:szCs w:val="24"/>
        </w:rPr>
        <w:t>business</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w w:val="105"/>
          <w:sz w:val="24"/>
          <w:szCs w:val="24"/>
          <w:lang w:val="en-US"/>
        </w:rPr>
        <w:t>rogram</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That mirrors the recent knowing</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with the essential as the technological elements follow and merge the individual as the way to gain and keep a challenging benefit. Taking the manner of the project, an analyze of short term formula had chosen as the testing formulation.</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 xml:space="preserve">The analyze of method of 2 sustaining modes had driven  that the way to calculate </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HRIS</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benefits as well as to justify the facts which regulate that</w:t>
      </w:r>
      <w:r>
        <w:rPr>
          <w:rFonts w:hint="default" w:cs="Times New Roman"/>
          <w:spacing w:val="-12"/>
          <w:w w:val="105"/>
          <w:sz w:val="24"/>
          <w:szCs w:val="24"/>
          <w:lang w:val="en-US"/>
        </w:rPr>
        <w:t>.</w:t>
      </w:r>
    </w:p>
    <w:p>
      <w:pPr>
        <w:pStyle w:val="7"/>
        <w:spacing w:line="360" w:lineRule="auto"/>
        <w:ind w:left="200" w:leftChars="100" w:right="146" w:rightChars="73" w:firstLine="456" w:firstLineChars="200"/>
        <w:jc w:val="both"/>
        <w:rPr>
          <w:rFonts w:hint="default" w:cs="Times New Roman"/>
          <w:spacing w:val="-12"/>
          <w:w w:val="105"/>
          <w:sz w:val="24"/>
          <w:szCs w:val="24"/>
          <w:lang w:val="en-US"/>
        </w:rPr>
      </w:pPr>
    </w:p>
    <w:p>
      <w:pPr>
        <w:pStyle w:val="7"/>
        <w:spacing w:line="360" w:lineRule="auto"/>
        <w:ind w:left="200" w:leftChars="100" w:right="146" w:rightChars="73" w:firstLine="456" w:firstLineChars="200"/>
        <w:jc w:val="both"/>
        <w:rPr>
          <w:rFonts w:hint="default" w:cs="Times New Roman"/>
          <w:spacing w:val="-12"/>
          <w:w w:val="105"/>
          <w:sz w:val="24"/>
          <w:szCs w:val="24"/>
          <w:lang w:val="en-US"/>
        </w:rPr>
      </w:pPr>
    </w:p>
    <w:p>
      <w:pPr>
        <w:pStyle w:val="3"/>
        <w:numPr>
          <w:ilvl w:val="1"/>
          <w:numId w:val="10"/>
        </w:numPr>
        <w:tabs>
          <w:tab w:val="left" w:pos="983"/>
        </w:tabs>
        <w:spacing w:before="89" w:after="0" w:line="360" w:lineRule="auto"/>
        <w:ind w:left="200" w:leftChars="100" w:right="146" w:rightChars="73" w:firstLine="588" w:firstLineChars="200"/>
        <w:jc w:val="both"/>
        <w:outlineLvl w:val="0"/>
        <w:rPr>
          <w:rFonts w:hint="default" w:ascii="Times New Roman" w:hAnsi="Times New Roman" w:cs="Times New Roman"/>
          <w:sz w:val="28"/>
          <w:szCs w:val="28"/>
        </w:rPr>
      </w:pPr>
      <w:bookmarkStart w:id="218" w:name="_TOC_250007"/>
      <w:bookmarkStart w:id="219" w:name="_Toc23044"/>
      <w:bookmarkStart w:id="220" w:name="_Toc26592"/>
      <w:bookmarkStart w:id="221" w:name="_Toc18535"/>
      <w:bookmarkStart w:id="222" w:name="_Toc14287"/>
      <w:bookmarkStart w:id="223" w:name="_Toc26047"/>
      <w:bookmarkStart w:id="224" w:name="_Toc16668"/>
      <w:bookmarkStart w:id="225" w:name="_Toc10483"/>
      <w:bookmarkStart w:id="226" w:name="_Toc27401"/>
      <w:bookmarkStart w:id="227" w:name="_Toc8263"/>
      <w:bookmarkStart w:id="228" w:name="_Toc2881"/>
      <w:r>
        <w:rPr>
          <w:rFonts w:hint="default" w:ascii="Times New Roman" w:hAnsi="Times New Roman" w:cs="Times New Roman"/>
          <w:w w:val="105"/>
          <w:sz w:val="28"/>
          <w:szCs w:val="28"/>
          <w:lang w:val="en-US"/>
        </w:rPr>
        <w:t>Structure</w:t>
      </w:r>
      <w:r>
        <w:rPr>
          <w:rFonts w:hint="default" w:ascii="Times New Roman" w:hAnsi="Times New Roman" w:cs="Times New Roman"/>
          <w:w w:val="105"/>
          <w:sz w:val="28"/>
          <w:szCs w:val="28"/>
        </w:rPr>
        <w:t xml:space="preserve"> for HRIS</w:t>
      </w:r>
      <w:r>
        <w:rPr>
          <w:rFonts w:hint="default" w:ascii="Times New Roman" w:hAnsi="Times New Roman" w:cs="Times New Roman"/>
          <w:spacing w:val="-7"/>
          <w:w w:val="105"/>
          <w:sz w:val="28"/>
          <w:szCs w:val="28"/>
        </w:rPr>
        <w:t xml:space="preserve"> </w:t>
      </w:r>
      <w:bookmarkEnd w:id="218"/>
      <w:r>
        <w:rPr>
          <w:rFonts w:hint="default" w:ascii="Times New Roman" w:hAnsi="Times New Roman" w:cs="Times New Roman"/>
          <w:spacing w:val="-7"/>
          <w:w w:val="105"/>
          <w:sz w:val="28"/>
          <w:szCs w:val="28"/>
          <w:lang w:val="en-US"/>
        </w:rPr>
        <w:t>victory</w:t>
      </w:r>
      <w:bookmarkEnd w:id="219"/>
      <w:bookmarkEnd w:id="220"/>
      <w:r>
        <w:rPr>
          <w:rFonts w:hint="default" w:cs="Times New Roman"/>
          <w:spacing w:val="-7"/>
          <w:w w:val="105"/>
          <w:sz w:val="28"/>
          <w:szCs w:val="28"/>
          <w:lang w:val="en-US"/>
        </w:rPr>
        <w:t>:</w:t>
      </w:r>
      <w:bookmarkEnd w:id="221"/>
      <w:bookmarkEnd w:id="222"/>
      <w:bookmarkEnd w:id="223"/>
      <w:bookmarkEnd w:id="224"/>
      <w:bookmarkEnd w:id="225"/>
      <w:bookmarkEnd w:id="226"/>
      <w:bookmarkEnd w:id="227"/>
      <w:bookmarkEnd w:id="228"/>
    </w:p>
    <w:p>
      <w:pPr>
        <w:rPr>
          <w:rFonts w:hint="default"/>
        </w:rPr>
      </w:pP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 xml:space="preserve">The </w:t>
      </w:r>
      <w:r>
        <w:rPr>
          <w:rFonts w:hint="default" w:ascii="Times New Roman" w:hAnsi="Times New Roman" w:cs="Times New Roman"/>
          <w:w w:val="105"/>
          <w:sz w:val="24"/>
          <w:szCs w:val="24"/>
          <w:lang w:val="en-US"/>
        </w:rPr>
        <w:t xml:space="preserve">initial structure is the basis on the probability which an evaluation </w:t>
      </w:r>
      <w:r>
        <w:rPr>
          <w:rFonts w:hint="default" w:ascii="Times New Roman" w:hAnsi="Times New Roman" w:cs="Times New Roman"/>
          <w:w w:val="105"/>
          <w:sz w:val="24"/>
          <w:szCs w:val="24"/>
        </w:rPr>
        <w:t>of HRIS success</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which</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w w:val="105"/>
          <w:sz w:val="24"/>
          <w:szCs w:val="24"/>
          <w:lang w:val="en-US"/>
        </w:rPr>
        <w:t>volve</w:t>
      </w:r>
      <w:r>
        <w:rPr>
          <w:rFonts w:hint="default" w:ascii="Times New Roman" w:hAnsi="Times New Roman" w:cs="Times New Roman"/>
          <w:w w:val="105"/>
          <w:sz w:val="24"/>
          <w:szCs w:val="24"/>
        </w:rPr>
        <w:t>s</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rarely information from a back on funding or analyze of tools which can be find on finance perspective</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has</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several obstacles as well as the substitute calculates of advantages must be kind enough</w:t>
      </w:r>
      <w:r>
        <w:rPr>
          <w:rFonts w:hint="default" w:ascii="Times New Roman" w:hAnsi="Times New Roman" w:cs="Times New Roman"/>
          <w:w w:val="105"/>
          <w:sz w:val="24"/>
          <w:szCs w:val="24"/>
        </w:rPr>
        <w:t>.</w:t>
      </w:r>
    </w:p>
    <w:p>
      <w:pPr>
        <w:pStyle w:val="7"/>
        <w:spacing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lang w:val="en-US"/>
        </w:rPr>
        <w:t xml:space="preserve">“The </w:t>
      </w:r>
      <w:r>
        <w:rPr>
          <w:rFonts w:hint="default" w:ascii="Times New Roman" w:hAnsi="Times New Roman" w:cs="Times New Roman"/>
          <w:w w:val="105"/>
          <w:sz w:val="24"/>
          <w:szCs w:val="24"/>
        </w:rPr>
        <w:t>Haines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Petit</w:t>
      </w:r>
      <w:r>
        <w:rPr>
          <w:rFonts w:hint="default" w:ascii="Times New Roman" w:hAnsi="Times New Roman" w:cs="Times New Roman"/>
          <w:w w:val="105"/>
          <w:sz w:val="24"/>
          <w:szCs w:val="24"/>
          <w:lang w:val="en-US"/>
        </w:rPr>
        <w:t>”</w:t>
      </w:r>
      <w:r>
        <w:rPr>
          <w:rFonts w:hint="default" w:ascii="Times New Roman" w:hAnsi="Times New Roman" w:cs="Times New Roman"/>
          <w:spacing w:val="-9"/>
          <w:w w:val="105"/>
          <w:sz w:val="24"/>
          <w:szCs w:val="24"/>
        </w:rPr>
        <w:t xml:space="preserve"> </w:t>
      </w:r>
      <w:r>
        <w:rPr>
          <w:rFonts w:hint="default" w:ascii="Times New Roman" w:hAnsi="Times New Roman" w:cs="Times New Roman"/>
          <w:spacing w:val="-9"/>
          <w:w w:val="105"/>
          <w:sz w:val="24"/>
          <w:szCs w:val="24"/>
          <w:lang w:val="en-US"/>
        </w:rPr>
        <w:t>structure</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 xml:space="preserve">certainly justifying  2 calculations like the consumer </w:t>
      </w:r>
      <w:r>
        <w:rPr>
          <w:rFonts w:hint="default" w:ascii="Times New Roman" w:hAnsi="Times New Roman" w:cs="Times New Roman"/>
          <w:w w:val="105"/>
          <w:sz w:val="24"/>
          <w:szCs w:val="24"/>
        </w:rPr>
        <w:t>satisfaction</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use of process</w:t>
      </w:r>
      <w:r>
        <w:rPr>
          <w:rFonts w:hint="default" w:ascii="Times New Roman" w:hAnsi="Times New Roman" w:cs="Times New Roman"/>
          <w:w w:val="105"/>
          <w:sz w:val="24"/>
          <w:szCs w:val="24"/>
        </w:rPr>
        <w:t>.</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 xml:space="preserve">The both , consumer </w:t>
      </w:r>
      <w:r>
        <w:rPr>
          <w:rFonts w:hint="default" w:ascii="Times New Roman" w:hAnsi="Times New Roman" w:cs="Times New Roman"/>
          <w:w w:val="105"/>
          <w:sz w:val="24"/>
          <w:szCs w:val="24"/>
        </w:rPr>
        <w:t>satisfaction</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has</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achiev</w:t>
      </w:r>
      <w:r>
        <w:rPr>
          <w:rFonts w:hint="default" w:ascii="Times New Roman" w:hAnsi="Times New Roman" w:cs="Times New Roman"/>
          <w:w w:val="105"/>
          <w:sz w:val="24"/>
          <w:szCs w:val="24"/>
        </w:rPr>
        <w:t>ed</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more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attention in p</w:t>
      </w:r>
      <w:r>
        <w:rPr>
          <w:rFonts w:hint="default" w:ascii="Times New Roman" w:hAnsi="Times New Roman" w:cs="Times New Roman"/>
          <w:w w:val="105"/>
          <w:sz w:val="24"/>
          <w:szCs w:val="24"/>
          <w:lang w:val="en-US"/>
        </w:rPr>
        <w:t>ast</w:t>
      </w:r>
      <w:r>
        <w:rPr>
          <w:rFonts w:hint="default" w:ascii="Times New Roman" w:hAnsi="Times New Roman" w:cs="Times New Roman"/>
          <w:w w:val="105"/>
          <w:sz w:val="24"/>
          <w:szCs w:val="24"/>
        </w:rPr>
        <w:t xml:space="preserve"> IS </w:t>
      </w:r>
      <w:r>
        <w:rPr>
          <w:rFonts w:hint="default" w:ascii="Times New Roman" w:hAnsi="Times New Roman" w:cs="Times New Roman"/>
          <w:w w:val="105"/>
          <w:sz w:val="24"/>
          <w:szCs w:val="24"/>
          <w:lang w:val="en-US"/>
        </w:rPr>
        <w:t>measurement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The fixation there the use is optional, use of process has been sustained the carried estimation of victory to the way that processes were</w:t>
      </w:r>
      <w:r>
        <w:rPr>
          <w:rFonts w:hint="default" w:ascii="Times New Roman" w:hAnsi="Times New Roman" w:cs="Times New Roman"/>
          <w:spacing w:val="-1"/>
          <w:w w:val="105"/>
          <w:sz w:val="24"/>
          <w:szCs w:val="24"/>
        </w:rPr>
        <w:t xml:space="preserve"> </w:t>
      </w:r>
      <w:r>
        <w:rPr>
          <w:rFonts w:hint="default" w:ascii="Times New Roman" w:hAnsi="Times New Roman" w:cs="Times New Roman"/>
          <w:spacing w:val="-1"/>
          <w:w w:val="105"/>
          <w:sz w:val="24"/>
          <w:szCs w:val="24"/>
          <w:lang w:val="en-US"/>
        </w:rPr>
        <w:t xml:space="preserve">prefer widely just the time they gained to be the sensible to the consumer. Due </w:t>
      </w:r>
      <w:r>
        <w:rPr>
          <w:rFonts w:hint="default" w:ascii="Times New Roman" w:hAnsi="Times New Roman" w:cs="Times New Roman"/>
          <w:w w:val="105"/>
          <w:sz w:val="24"/>
          <w:szCs w:val="24"/>
        </w:rPr>
        <w:t>to</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Haines</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and</w:t>
      </w:r>
      <w:r>
        <w:rPr>
          <w:rFonts w:hint="default" w:ascii="Times New Roman" w:hAnsi="Times New Roman" w:cs="Times New Roman"/>
          <w:spacing w:val="19"/>
          <w:w w:val="105"/>
          <w:sz w:val="24"/>
          <w:szCs w:val="24"/>
        </w:rPr>
        <w:t xml:space="preserve"> </w:t>
      </w:r>
      <w:r>
        <w:rPr>
          <w:rFonts w:hint="default" w:ascii="Times New Roman" w:hAnsi="Times New Roman" w:cs="Times New Roman"/>
          <w:w w:val="105"/>
          <w:sz w:val="24"/>
          <w:szCs w:val="24"/>
        </w:rPr>
        <w:t>Petit,</w:t>
      </w:r>
      <w:r>
        <w:rPr>
          <w:rFonts w:hint="default" w:ascii="Times New Roman" w:hAnsi="Times New Roman" w:cs="Times New Roman"/>
          <w:spacing w:val="19"/>
          <w:w w:val="105"/>
          <w:sz w:val="24"/>
          <w:szCs w:val="24"/>
        </w:rPr>
        <w:t xml:space="preserve"> </w:t>
      </w:r>
      <w:r>
        <w:rPr>
          <w:rFonts w:hint="default" w:ascii="Times New Roman" w:hAnsi="Times New Roman" w:cs="Times New Roman"/>
          <w:spacing w:val="19"/>
          <w:w w:val="105"/>
          <w:sz w:val="24"/>
          <w:szCs w:val="24"/>
          <w:lang w:val="en-US"/>
        </w:rPr>
        <w:t>consumer preference as well as the use of process both serve several finished photos of process victory than there estimation was put in the individual area.</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initial is depending over behaviour and trust where the next is the basis over attitudes.</w:t>
      </w:r>
      <w:r>
        <w:rPr>
          <w:rFonts w:hint="default" w:ascii="Times New Roman" w:hAnsi="Times New Roman" w:cs="Times New Roman"/>
          <w:spacing w:val="28"/>
          <w:w w:val="105"/>
          <w:sz w:val="24"/>
          <w:szCs w:val="24"/>
        </w:rPr>
        <w:t xml:space="preserve"> </w:t>
      </w:r>
      <w:r>
        <w:rPr>
          <w:rFonts w:hint="default" w:ascii="Times New Roman" w:hAnsi="Times New Roman" w:cs="Times New Roman"/>
          <w:spacing w:val="28"/>
          <w:w w:val="105"/>
          <w:sz w:val="24"/>
          <w:szCs w:val="24"/>
          <w:lang w:val="en-US"/>
        </w:rPr>
        <w:t>That must be explained which those calculations pivot deeper over the process victory than over process experience</w:t>
      </w:r>
      <w:r>
        <w:rPr>
          <w:rFonts w:hint="default" w:ascii="Times New Roman" w:hAnsi="Times New Roman" w:cs="Times New Roman"/>
          <w:w w:val="105"/>
          <w:sz w:val="24"/>
          <w:szCs w:val="24"/>
        </w:rPr>
        <w:t>.</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T</w:t>
      </w:r>
      <w:r>
        <w:rPr>
          <w:rFonts w:hint="default" w:ascii="Times New Roman" w:hAnsi="Times New Roman" w:cs="Times New Roman"/>
          <w:w w:val="105"/>
          <w:sz w:val="24"/>
          <w:szCs w:val="24"/>
          <w:lang w:val="en-US"/>
        </w:rPr>
        <w:t xml:space="preserve">he process can be experienced which might have the well construction or a well relational database </w:t>
      </w:r>
      <w:r>
        <w:rPr>
          <w:rFonts w:hint="default" w:ascii="Times New Roman" w:hAnsi="Times New Roman" w:cs="Times New Roman"/>
          <w:w w:val="105"/>
          <w:sz w:val="24"/>
          <w:szCs w:val="24"/>
        </w:rPr>
        <w:t>but</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difference of causes like complex cooperation</w:t>
      </w:r>
      <w:r>
        <w:rPr>
          <w:rFonts w:hint="default" w:ascii="Times New Roman" w:hAnsi="Times New Roman" w:cs="Times New Roman"/>
          <w:w w:val="105"/>
          <w:sz w:val="24"/>
          <w:szCs w:val="24"/>
        </w:rPr>
        <w:t>,</w:t>
      </w:r>
      <w:r>
        <w:rPr>
          <w:rFonts w:hint="default" w:ascii="Times New Roman" w:hAnsi="Times New Roman" w:cs="Times New Roman"/>
          <w:w w:val="102"/>
          <w:sz w:val="24"/>
          <w:szCs w:val="24"/>
        </w:rPr>
        <w:t xml:space="preserve"> </w:t>
      </w:r>
      <w:r>
        <w:rPr>
          <w:rFonts w:hint="default" w:ascii="Times New Roman" w:hAnsi="Times New Roman" w:cs="Times New Roman"/>
          <w:w w:val="105"/>
          <w:sz w:val="24"/>
          <w:szCs w:val="24"/>
        </w:rPr>
        <w:t>i</w:t>
      </w:r>
      <w:r>
        <w:rPr>
          <w:rFonts w:hint="default" w:ascii="Times New Roman" w:hAnsi="Times New Roman" w:cs="Times New Roman"/>
          <w:w w:val="105"/>
          <w:sz w:val="24"/>
          <w:szCs w:val="24"/>
          <w:lang w:val="en-US"/>
        </w:rPr>
        <w:t>nappropriate usage, not unlimited activity to tools which may sustain as a failure</w:t>
      </w:r>
      <w:r>
        <w:rPr>
          <w:rFonts w:hint="default" w:ascii="Times New Roman" w:hAnsi="Times New Roman" w:cs="Times New Roman"/>
          <w:w w:val="105"/>
          <w:sz w:val="24"/>
          <w:szCs w:val="24"/>
        </w:rPr>
        <w:t>.</w:t>
      </w:r>
      <w:r>
        <w:rPr>
          <w:rFonts w:hint="default" w:ascii="Times New Roman" w:hAnsi="Times New Roman" w:cs="Times New Roman"/>
          <w:w w:val="102"/>
          <w:sz w:val="24"/>
          <w:szCs w:val="24"/>
        </w:rPr>
        <w:t xml:space="preserve"> </w:t>
      </w:r>
      <w:r>
        <w:rPr>
          <w:rFonts w:hint="default" w:ascii="Times New Roman" w:hAnsi="Times New Roman" w:cs="Times New Roman"/>
          <w:w w:val="102"/>
          <w:sz w:val="24"/>
          <w:szCs w:val="24"/>
          <w:lang w:val="en-US"/>
        </w:rPr>
        <w:t>The amount of requirements may assist describe the stages of the consumer contentment.</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Potentially the technical system between the HR administration sector starts including the necessity analyze which is finished including the insertion and taking care of the program. Starting to the over of the procedure, more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resolution as well as situations motivate the last layout of the procedure. Suppose the process can be established in insider manner </w:t>
      </w:r>
      <w:r>
        <w:rPr>
          <w:rFonts w:hint="default" w:ascii="Times New Roman" w:hAnsi="Times New Roman" w:cs="Times New Roman"/>
          <w:w w:val="105"/>
          <w:sz w:val="24"/>
          <w:szCs w:val="24"/>
        </w:rPr>
        <w:t>or</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 xml:space="preserve">acquired from </w:t>
      </w:r>
      <w:r>
        <w:rPr>
          <w:rFonts w:hint="default" w:ascii="Times New Roman" w:hAnsi="Times New Roman" w:cs="Times New Roman"/>
          <w:w w:val="105"/>
          <w:sz w:val="24"/>
          <w:szCs w:val="24"/>
          <w:lang w:val="en-US"/>
        </w:rPr>
        <w:t>the seller</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 xml:space="preserve">procedure may give a huge matrix of desegregated HRM petitions or only a single straight forward petition. The consumers can have obtained large-scale PC knowledge or nothing. They might have the opportunity to approach to </w:t>
      </w:r>
    </w:p>
    <w:p>
      <w:pPr>
        <w:pStyle w:val="7"/>
        <w:spacing w:line="360" w:lineRule="auto"/>
        <w:ind w:left="200" w:leftChars="100" w:right="146" w:rightChars="73" w:firstLine="504" w:firstLineChars="200"/>
        <w:jc w:val="both"/>
        <w:rPr>
          <w:rFonts w:hint="default" w:ascii="Times New Roman" w:hAnsi="Times New Roman" w:cs="Times New Roman"/>
          <w:sz w:val="24"/>
          <w:szCs w:val="24"/>
          <w:lang w:val="en-US"/>
        </w:rPr>
      </w:pPr>
      <w:r>
        <w:rPr>
          <w:rFonts w:hint="default" w:ascii="Times New Roman" w:hAnsi="Times New Roman" w:cs="Times New Roman"/>
          <w:w w:val="105"/>
          <w:sz w:val="24"/>
          <w:szCs w:val="24"/>
          <w:lang w:val="en-US"/>
        </w:rPr>
        <w:t>PC reinforce.</w:t>
      </w:r>
    </w:p>
    <w:p>
      <w:pPr>
        <w:pStyle w:val="7"/>
        <w:spacing w:line="360" w:lineRule="auto"/>
        <w:ind w:left="200" w:leftChars="100" w:right="146" w:rightChars="73" w:firstLine="504" w:firstLineChars="200"/>
        <w:jc w:val="both"/>
        <w:rPr>
          <w:rFonts w:hint="default" w:ascii="Times New Roman" w:hAnsi="Times New Roman" w:cs="Times New Roman"/>
          <w:sz w:val="24"/>
          <w:szCs w:val="24"/>
          <w:lang w:val="en-US"/>
        </w:rPr>
      </w:pPr>
      <w:r>
        <w:rPr>
          <w:rFonts w:hint="default" w:ascii="Times New Roman" w:hAnsi="Times New Roman" w:cs="Times New Roman"/>
          <w:w w:val="105"/>
          <w:sz w:val="24"/>
          <w:szCs w:val="24"/>
          <w:lang w:val="en-US"/>
        </w:rPr>
        <w:t>Almost all of the non dependent elements in the structure, like the viewpoint of the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compositions </w:t>
      </w:r>
      <w:r>
        <w:rPr>
          <w:rFonts w:hint="default" w:ascii="Times New Roman" w:hAnsi="Times New Roman" w:cs="Times New Roman"/>
          <w:w w:val="105"/>
          <w:sz w:val="24"/>
          <w:szCs w:val="24"/>
        </w:rPr>
        <w:t>suggests,</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are</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 xml:space="preserve">process situations. </w:t>
      </w:r>
      <w:r>
        <w:rPr>
          <w:rFonts w:hint="default" w:ascii="Times New Roman" w:hAnsi="Times New Roman" w:cs="Times New Roman"/>
          <w:w w:val="105"/>
          <w:sz w:val="24"/>
          <w:szCs w:val="24"/>
        </w:rPr>
        <w:t>T</w:t>
      </w:r>
      <w:r>
        <w:rPr>
          <w:rFonts w:hint="default" w:ascii="Times New Roman" w:hAnsi="Times New Roman" w:cs="Times New Roman"/>
          <w:w w:val="105"/>
          <w:sz w:val="24"/>
          <w:szCs w:val="24"/>
          <w:lang w:val="en-US"/>
        </w:rPr>
        <w:t>here t</w:t>
      </w:r>
      <w:r>
        <w:rPr>
          <w:rFonts w:hint="default" w:ascii="Times New Roman" w:hAnsi="Times New Roman" w:cs="Times New Roman"/>
          <w:w w:val="105"/>
          <w:sz w:val="24"/>
          <w:szCs w:val="24"/>
        </w:rPr>
        <w:t>hey</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have</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expect</w:t>
      </w:r>
      <w:r>
        <w:rPr>
          <w:rFonts w:hint="default" w:ascii="Times New Roman" w:hAnsi="Times New Roman" w:cs="Times New Roman"/>
          <w:w w:val="105"/>
          <w:sz w:val="24"/>
          <w:szCs w:val="24"/>
          <w:lang w:val="en-US"/>
        </w:rPr>
        <w:t>ation</w:t>
      </w:r>
      <w:r>
        <w:rPr>
          <w:rFonts w:hint="default" w:ascii="Times New Roman" w:hAnsi="Times New Roman" w:cs="Times New Roman"/>
          <w:spacing w:val="-15"/>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describe a better ratio of the variety of the consumer data pleasure and the use of the process. Other than that, consumer pleasure have the expectation to motivate the use of process to a specific</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area.</w:t>
      </w:r>
    </w:p>
    <w:p>
      <w:pPr>
        <w:pStyle w:val="7"/>
        <w:spacing w:line="360" w:lineRule="auto"/>
        <w:ind w:left="200" w:leftChars="100" w:right="146" w:rightChars="73" w:firstLine="480" w:firstLineChars="200"/>
        <w:jc w:val="both"/>
        <w:rPr>
          <w:rFonts w:hint="default" w:ascii="Times New Roman" w:hAnsi="Times New Roman" w:cs="Times New Roman"/>
          <w:sz w:val="24"/>
          <w:szCs w:val="24"/>
        </w:rPr>
        <w:sectPr>
          <w:pgSz w:w="11906" w:h="16838"/>
          <w:pgMar w:top="1440" w:right="1080" w:bottom="1440" w:left="1080" w:header="720" w:footer="720" w:gutter="0"/>
          <w:cols w:space="720" w:num="1"/>
        </w:sectPr>
      </w:pPr>
    </w:p>
    <w:p>
      <w:pPr>
        <w:pStyle w:val="2"/>
        <w:bidi w:val="0"/>
        <w:spacing w:line="360" w:lineRule="auto"/>
        <w:ind w:left="200" w:leftChars="100" w:right="146" w:rightChars="73" w:firstLine="1921" w:firstLineChars="200"/>
        <w:jc w:val="both"/>
        <w:outlineLvl w:val="9"/>
        <w:rPr>
          <w:rFonts w:hint="default"/>
        </w:rPr>
      </w:pPr>
      <w:bookmarkStart w:id="229" w:name="_Toc939"/>
    </w:p>
    <w:p>
      <w:pPr>
        <w:pStyle w:val="2"/>
        <w:bidi w:val="0"/>
        <w:spacing w:line="360" w:lineRule="auto"/>
        <w:ind w:left="200" w:leftChars="100" w:right="146" w:rightChars="73" w:firstLine="1921" w:firstLineChars="200"/>
        <w:jc w:val="both"/>
        <w:outlineLvl w:val="9"/>
        <w:rPr>
          <w:rFonts w:hint="default"/>
        </w:rPr>
      </w:pPr>
    </w:p>
    <w:p>
      <w:pPr>
        <w:pStyle w:val="2"/>
        <w:bidi w:val="0"/>
        <w:spacing w:line="360" w:lineRule="auto"/>
        <w:ind w:left="200" w:leftChars="100" w:right="146" w:rightChars="73" w:firstLine="1921" w:firstLineChars="200"/>
        <w:jc w:val="both"/>
        <w:outlineLvl w:val="9"/>
        <w:rPr>
          <w:rFonts w:hint="default"/>
        </w:rPr>
      </w:pPr>
    </w:p>
    <w:p>
      <w:pPr>
        <w:pStyle w:val="2"/>
        <w:bidi w:val="0"/>
        <w:spacing w:line="360" w:lineRule="auto"/>
        <w:ind w:left="200" w:leftChars="100" w:right="146" w:rightChars="73" w:firstLine="1921" w:firstLineChars="200"/>
        <w:jc w:val="both"/>
        <w:rPr>
          <w:rFonts w:hint="default"/>
        </w:rPr>
      </w:pPr>
      <w:bookmarkStart w:id="230" w:name="_Toc28072"/>
      <w:bookmarkStart w:id="231" w:name="_Toc27568"/>
      <w:bookmarkStart w:id="232" w:name="_Toc11348"/>
      <w:bookmarkStart w:id="233" w:name="_Toc25813"/>
      <w:bookmarkStart w:id="234" w:name="_Toc1127"/>
      <w:bookmarkStart w:id="235" w:name="_Toc26007"/>
      <w:bookmarkStart w:id="236" w:name="_Toc17864"/>
      <w:r>
        <w:rPr>
          <w:rFonts w:hint="default"/>
        </w:rPr>
        <w:t>Chapter</w:t>
      </w:r>
      <w:r>
        <w:rPr>
          <w:rFonts w:hint="default"/>
          <w:lang w:val="en-US"/>
        </w:rPr>
        <w:t>-</w:t>
      </w:r>
      <w:r>
        <w:rPr>
          <w:rFonts w:hint="default"/>
        </w:rPr>
        <w:t>5:</w:t>
      </w:r>
      <w:bookmarkEnd w:id="229"/>
      <w:bookmarkEnd w:id="230"/>
      <w:bookmarkEnd w:id="231"/>
      <w:bookmarkEnd w:id="232"/>
      <w:bookmarkEnd w:id="233"/>
      <w:bookmarkEnd w:id="234"/>
      <w:bookmarkEnd w:id="235"/>
      <w:bookmarkEnd w:id="236"/>
    </w:p>
    <w:p>
      <w:pPr>
        <w:pStyle w:val="2"/>
        <w:bidi w:val="0"/>
        <w:spacing w:line="360" w:lineRule="auto"/>
        <w:ind w:left="200" w:leftChars="100" w:right="146" w:rightChars="73" w:firstLine="1921" w:firstLineChars="200"/>
        <w:jc w:val="both"/>
        <w:rPr>
          <w:rFonts w:hint="default"/>
          <w:lang w:val="en-US"/>
        </w:rPr>
      </w:pPr>
      <w:bookmarkStart w:id="237" w:name="_Toc23287"/>
      <w:bookmarkStart w:id="238" w:name="_Toc15287"/>
      <w:bookmarkStart w:id="239" w:name="_Toc14714"/>
      <w:bookmarkStart w:id="240" w:name="_Toc19409"/>
      <w:bookmarkStart w:id="241" w:name="_Toc31455"/>
      <w:bookmarkStart w:id="242" w:name="_Toc24372"/>
      <w:bookmarkStart w:id="243" w:name="_Toc22027"/>
      <w:bookmarkStart w:id="244" w:name="_Toc29108"/>
      <w:bookmarkStart w:id="245" w:name="_Toc12705"/>
      <w:r>
        <w:rPr>
          <w:rFonts w:hint="default"/>
          <w:lang w:val="en-US"/>
        </w:rPr>
        <w:t>Findings</w:t>
      </w:r>
      <w:bookmarkEnd w:id="237"/>
      <w:bookmarkEnd w:id="238"/>
      <w:bookmarkEnd w:id="239"/>
      <w:bookmarkEnd w:id="240"/>
      <w:bookmarkEnd w:id="241"/>
      <w:bookmarkEnd w:id="242"/>
      <w:bookmarkEnd w:id="243"/>
      <w:bookmarkEnd w:id="244"/>
      <w:bookmarkEnd w:id="245"/>
    </w:p>
    <w:p>
      <w:pPr>
        <w:pStyle w:val="3"/>
        <w:spacing w:line="360" w:lineRule="auto"/>
        <w:ind w:left="200" w:leftChars="100" w:right="146" w:rightChars="73" w:firstLine="480" w:firstLineChars="200"/>
        <w:jc w:val="both"/>
        <w:outlineLvl w:val="9"/>
        <w:rPr>
          <w:rFonts w:hint="default" w:ascii="Times New Roman" w:hAnsi="Times New Roman" w:cs="Times New Roman"/>
          <w:sz w:val="24"/>
          <w:szCs w:val="24"/>
        </w:rPr>
      </w:pPr>
      <w:bookmarkStart w:id="246" w:name="_Toc11135"/>
    </w:p>
    <w:p>
      <w:pPr>
        <w:pStyle w:val="3"/>
        <w:spacing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3"/>
        <w:spacing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3"/>
        <w:spacing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3"/>
        <w:spacing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3"/>
        <w:spacing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3"/>
        <w:spacing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3"/>
        <w:spacing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3"/>
        <w:spacing w:line="360" w:lineRule="auto"/>
        <w:ind w:left="200" w:leftChars="100" w:right="146" w:rightChars="73" w:firstLine="480" w:firstLineChars="200"/>
        <w:jc w:val="both"/>
        <w:outlineLvl w:val="9"/>
        <w:rPr>
          <w:rFonts w:hint="default" w:ascii="Times New Roman" w:hAnsi="Times New Roman" w:cs="Times New Roman"/>
          <w:sz w:val="24"/>
          <w:szCs w:val="24"/>
        </w:rPr>
      </w:pPr>
    </w:p>
    <w:p>
      <w:pPr>
        <w:pStyle w:val="3"/>
        <w:spacing w:line="360" w:lineRule="auto"/>
        <w:ind w:left="0" w:leftChars="0" w:right="146" w:rightChars="73" w:firstLine="0" w:firstLineChars="0"/>
        <w:jc w:val="both"/>
        <w:outlineLvl w:val="9"/>
        <w:rPr>
          <w:rFonts w:hint="default" w:ascii="Times New Roman" w:hAnsi="Times New Roman" w:cs="Times New Roman"/>
          <w:sz w:val="24"/>
          <w:szCs w:val="24"/>
        </w:rPr>
      </w:pPr>
    </w:p>
    <w:p>
      <w:pPr>
        <w:pStyle w:val="3"/>
        <w:spacing w:line="360" w:lineRule="auto"/>
        <w:ind w:left="200" w:leftChars="100" w:right="146" w:rightChars="73" w:firstLine="560" w:firstLineChars="200"/>
        <w:jc w:val="both"/>
        <w:rPr>
          <w:rFonts w:hint="default" w:ascii="Times New Roman" w:hAnsi="Times New Roman" w:cs="Times New Roman"/>
          <w:i/>
          <w:sz w:val="28"/>
          <w:szCs w:val="28"/>
        </w:rPr>
      </w:pPr>
      <w:bookmarkStart w:id="247" w:name="_Toc22032"/>
      <w:bookmarkStart w:id="248" w:name="_Toc10460"/>
      <w:bookmarkStart w:id="249" w:name="_Toc7962"/>
      <w:bookmarkStart w:id="250" w:name="_Toc424"/>
      <w:bookmarkStart w:id="251" w:name="_Toc2213"/>
      <w:r>
        <w:rPr>
          <w:rFonts w:hint="default" w:ascii="Times New Roman" w:hAnsi="Times New Roman" w:cs="Times New Roman"/>
          <w:sz w:val="28"/>
          <w:szCs w:val="28"/>
        </w:rPr>
        <w:t>Recommendation</w:t>
      </w:r>
      <w:bookmarkEnd w:id="246"/>
      <w:bookmarkEnd w:id="247"/>
      <w:bookmarkEnd w:id="248"/>
      <w:bookmarkEnd w:id="249"/>
      <w:bookmarkEnd w:id="250"/>
      <w:bookmarkEnd w:id="251"/>
    </w:p>
    <w:p>
      <w:pPr>
        <w:pStyle w:val="7"/>
        <w:spacing w:line="360" w:lineRule="auto"/>
        <w:ind w:left="200" w:leftChars="100" w:right="146" w:rightChars="73" w:firstLine="504" w:firstLineChars="200"/>
        <w:jc w:val="both"/>
        <w:rPr>
          <w:rFonts w:hint="default" w:ascii="Times New Roman" w:hAnsi="Times New Roman" w:cs="Times New Roman"/>
          <w:w w:val="105"/>
          <w:sz w:val="24"/>
          <w:szCs w:val="24"/>
          <w:lang w:val="en-US"/>
        </w:rPr>
      </w:pP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 xml:space="preserve">Productivity made by the telecommunication or technologies may allow </w:t>
      </w:r>
      <w:r>
        <w:rPr>
          <w:rFonts w:hint="default" w:ascii="Times New Roman" w:hAnsi="Times New Roman" w:cs="Times New Roman"/>
          <w:w w:val="105"/>
          <w:sz w:val="24"/>
          <w:szCs w:val="24"/>
        </w:rPr>
        <w:t xml:space="preserve">the Human Resource Department to </w:t>
      </w:r>
      <w:r>
        <w:rPr>
          <w:rFonts w:hint="default" w:ascii="Times New Roman" w:hAnsi="Times New Roman" w:cs="Times New Roman"/>
          <w:w w:val="105"/>
          <w:sz w:val="24"/>
          <w:szCs w:val="24"/>
          <w:lang w:val="en-US"/>
        </w:rPr>
        <w:t xml:space="preserve">pivot </w:t>
      </w:r>
      <w:r>
        <w:rPr>
          <w:rFonts w:hint="default" w:ascii="Times New Roman" w:hAnsi="Times New Roman" w:cs="Times New Roman"/>
          <w:w w:val="105"/>
          <w:sz w:val="24"/>
          <w:szCs w:val="24"/>
        </w:rPr>
        <w:t xml:space="preserve">on </w:t>
      </w:r>
      <w:r>
        <w:rPr>
          <w:rFonts w:hint="default" w:ascii="Times New Roman" w:hAnsi="Times New Roman" w:cs="Times New Roman"/>
          <w:w w:val="105"/>
          <w:sz w:val="24"/>
          <w:szCs w:val="24"/>
          <w:lang w:val="en-US"/>
        </w:rPr>
        <w:t xml:space="preserve">the problem of </w:t>
      </w:r>
      <w:r>
        <w:rPr>
          <w:rFonts w:hint="default" w:ascii="Times New Roman" w:hAnsi="Times New Roman" w:cs="Times New Roman"/>
          <w:w w:val="105"/>
          <w:sz w:val="24"/>
          <w:szCs w:val="24"/>
        </w:rPr>
        <w:t>strateg</w:t>
      </w:r>
      <w:r>
        <w:rPr>
          <w:rFonts w:hint="default" w:ascii="Times New Roman" w:hAnsi="Times New Roman" w:cs="Times New Roman"/>
          <w:w w:val="105"/>
          <w:sz w:val="24"/>
          <w:szCs w:val="24"/>
          <w:lang w:val="en-US"/>
        </w:rPr>
        <w:t>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almost all of the industry involves accomplishment administration. The industries may utilize recently the technologies  to record the better costing. Suppose a procedure to grab proficiency is the </w:t>
      </w:r>
      <w:r>
        <w:rPr>
          <w:rFonts w:hint="default" w:ascii="Times New Roman" w:hAnsi="Times New Roman" w:cs="Times New Roman"/>
          <w:w w:val="105"/>
          <w:sz w:val="24"/>
          <w:szCs w:val="24"/>
        </w:rPr>
        <w:t xml:space="preserve">HR </w:t>
      </w:r>
      <w:r>
        <w:rPr>
          <w:rFonts w:hint="default" w:ascii="Times New Roman" w:hAnsi="Times New Roman" w:cs="Times New Roman"/>
          <w:w w:val="105"/>
          <w:sz w:val="24"/>
          <w:szCs w:val="24"/>
          <w:lang w:val="en-US"/>
        </w:rPr>
        <w:t>cognizance based which mixes own aid short knowledge including shrewd processes. Those processes keep most of the entire knowledge in the hand of the customer care staffs/employee their own-selves.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intelligence is personalized due to the organization reimbursement regulations, socioeconomic information about the personal i</w:t>
      </w:r>
      <w:r>
        <w:rPr>
          <w:rFonts w:hint="default" w:ascii="Times New Roman" w:hAnsi="Times New Roman" w:cs="Times New Roman"/>
          <w:w w:val="105"/>
          <w:sz w:val="24"/>
          <w:szCs w:val="24"/>
        </w:rPr>
        <w:t xml:space="preserve">n the HRIS and </w:t>
      </w:r>
      <w:r>
        <w:rPr>
          <w:rFonts w:hint="default" w:ascii="Times New Roman" w:hAnsi="Times New Roman" w:cs="Times New Roman"/>
          <w:w w:val="105"/>
          <w:sz w:val="24"/>
          <w:szCs w:val="24"/>
          <w:lang w:val="en-US"/>
        </w:rPr>
        <w:t>data in the cognizance based. Suppose that an employee may be seen a personalized matching of advantages while unlock</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enlistment or query of their compensation antiquity.</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The</w:t>
      </w:r>
      <w:r>
        <w:rPr>
          <w:rFonts w:hint="default" w:ascii="Times New Roman" w:hAnsi="Times New Roman" w:cs="Times New Roman"/>
          <w:w w:val="105"/>
          <w:sz w:val="24"/>
          <w:szCs w:val="24"/>
          <w:lang w:val="en-US"/>
        </w:rPr>
        <w:t xml:space="preserve"> organizations recently trying to sell off HR cognizance based petitions and every turns including more than six thousand investigate queries. Moreover, the expense for this activity is upper position. Almost all the huge organizations are using comprehension basis.</w:t>
      </w:r>
    </w:p>
    <w:p>
      <w:pPr>
        <w:pStyle w:val="7"/>
        <w:spacing w:line="360" w:lineRule="auto"/>
        <w:ind w:left="200" w:leftChars="100" w:right="146" w:rightChars="73" w:firstLine="0" w:firstLineChars="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At the end of the ten years,</w:t>
      </w:r>
      <w:r>
        <w:rPr>
          <w:rFonts w:hint="default" w:ascii="Times New Roman" w:hAnsi="Times New Roman" w:cs="Times New Roman"/>
          <w:w w:val="105"/>
          <w:sz w:val="24"/>
          <w:szCs w:val="24"/>
        </w:rPr>
        <w:t xml:space="preserve"> HR </w:t>
      </w:r>
      <w:r>
        <w:rPr>
          <w:rFonts w:hint="default" w:ascii="Times New Roman" w:hAnsi="Times New Roman" w:cs="Times New Roman"/>
          <w:w w:val="105"/>
          <w:sz w:val="24"/>
          <w:szCs w:val="24"/>
          <w:lang w:val="en-US"/>
        </w:rPr>
        <w:t>turn</w:t>
      </w:r>
      <w:r>
        <w:rPr>
          <w:rFonts w:hint="default" w:ascii="Times New Roman" w:hAnsi="Times New Roman" w:cs="Times New Roman"/>
          <w:w w:val="105"/>
          <w:sz w:val="24"/>
          <w:szCs w:val="24"/>
        </w:rPr>
        <w:t xml:space="preserve">ed from a business </w:t>
      </w:r>
      <w:r>
        <w:rPr>
          <w:rFonts w:hint="default" w:ascii="Times New Roman" w:hAnsi="Times New Roman" w:cs="Times New Roman"/>
          <w:w w:val="105"/>
          <w:sz w:val="24"/>
          <w:szCs w:val="24"/>
          <w:lang w:val="en-US"/>
        </w:rPr>
        <w:t>sector</w:t>
      </w:r>
      <w:r>
        <w:rPr>
          <w:rFonts w:hint="default" w:ascii="Times New Roman" w:hAnsi="Times New Roman" w:cs="Times New Roman"/>
          <w:w w:val="105"/>
          <w:sz w:val="24"/>
          <w:szCs w:val="24"/>
        </w:rPr>
        <w:t xml:space="preserve"> to a </w:t>
      </w:r>
      <w:r>
        <w:rPr>
          <w:rFonts w:hint="default" w:ascii="Times New Roman" w:hAnsi="Times New Roman" w:cs="Times New Roman"/>
          <w:w w:val="105"/>
          <w:sz w:val="24"/>
          <w:szCs w:val="24"/>
          <w:lang w:val="en-US"/>
        </w:rPr>
        <w:t xml:space="preserve">product sector </w:t>
      </w:r>
      <w:r>
        <w:rPr>
          <w:rFonts w:hint="default" w:ascii="Times New Roman" w:hAnsi="Times New Roman" w:cs="Times New Roman"/>
          <w:w w:val="105"/>
          <w:sz w:val="24"/>
          <w:szCs w:val="24"/>
        </w:rPr>
        <w:t xml:space="preserve">and the </w:t>
      </w:r>
      <w:r>
        <w:rPr>
          <w:rFonts w:hint="default" w:ascii="Times New Roman" w:hAnsi="Times New Roman" w:cs="Times New Roman"/>
          <w:w w:val="105"/>
          <w:sz w:val="24"/>
          <w:szCs w:val="24"/>
          <w:lang w:val="en-US"/>
        </w:rPr>
        <w:t>amenity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sector</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shift</w:t>
      </w:r>
      <w:r>
        <w:rPr>
          <w:rFonts w:hint="default" w:ascii="Times New Roman" w:hAnsi="Times New Roman" w:cs="Times New Roman"/>
          <w:w w:val="105"/>
          <w:sz w:val="24"/>
          <w:szCs w:val="24"/>
        </w:rPr>
        <w:t xml:space="preserve">ed </w:t>
      </w:r>
      <w:r>
        <w:rPr>
          <w:rFonts w:hint="default" w:ascii="Times New Roman" w:hAnsi="Times New Roman" w:cs="Times New Roman"/>
          <w:w w:val="105"/>
          <w:sz w:val="24"/>
          <w:szCs w:val="24"/>
          <w:lang w:val="en-US"/>
        </w:rPr>
        <w:t>web</w:t>
      </w:r>
      <w:r>
        <w:rPr>
          <w:rFonts w:hint="default" w:ascii="Times New Roman" w:hAnsi="Times New Roman" w:cs="Times New Roman"/>
          <w:w w:val="105"/>
          <w:sz w:val="24"/>
          <w:szCs w:val="24"/>
        </w:rPr>
        <w:t xml:space="preserve"> for employee </w:t>
      </w:r>
      <w:r>
        <w:rPr>
          <w:rFonts w:hint="default" w:ascii="Times New Roman" w:hAnsi="Times New Roman" w:cs="Times New Roman"/>
          <w:w w:val="105"/>
          <w:sz w:val="24"/>
          <w:szCs w:val="24"/>
          <w:lang w:val="en-US"/>
        </w:rPr>
        <w:t>own aid</w:t>
      </w:r>
      <w:r>
        <w:rPr>
          <w:rFonts w:hint="default" w:ascii="Times New Roman" w:hAnsi="Times New Roman" w:cs="Times New Roman"/>
          <w:w w:val="105"/>
          <w:sz w:val="24"/>
          <w:szCs w:val="24"/>
        </w:rPr>
        <w:t xml:space="preserve"> and encouraged</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 xml:space="preserve">independence. Knowledge procedures have rapidly shifted </w:t>
      </w:r>
      <w:r>
        <w:rPr>
          <w:rFonts w:hint="default" w:ascii="Times New Roman" w:hAnsi="Times New Roman" w:cs="Times New Roman"/>
          <w:w w:val="105"/>
          <w:sz w:val="24"/>
          <w:szCs w:val="24"/>
        </w:rPr>
        <w:t>HR</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from</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outdated information gathering and forcefully showing to a pivot on apprehension splitting and analyze judicious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manpower</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 xml:space="preserve">practical sector, stay to grab currency, IS skillful and </w:t>
      </w:r>
      <w:r>
        <w:rPr>
          <w:rFonts w:hint="default" w:ascii="Times New Roman" w:hAnsi="Times New Roman" w:cs="Times New Roman"/>
          <w:w w:val="105"/>
          <w:sz w:val="24"/>
          <w:szCs w:val="24"/>
        </w:rPr>
        <w:t>attention</w:t>
      </w:r>
      <w:r>
        <w:rPr>
          <w:rFonts w:hint="default" w:ascii="Times New Roman" w:hAnsi="Times New Roman" w:cs="Times New Roman"/>
          <w:w w:val="105"/>
          <w:sz w:val="24"/>
          <w:szCs w:val="24"/>
          <w:lang w:val="en-US"/>
        </w:rPr>
        <w:t xml:space="preserve"> which</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has</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shift</w:t>
      </w:r>
      <w:r>
        <w:rPr>
          <w:rFonts w:hint="default" w:ascii="Times New Roman" w:hAnsi="Times New Roman" w:cs="Times New Roman"/>
          <w:w w:val="105"/>
          <w:sz w:val="24"/>
          <w:szCs w:val="24"/>
        </w:rPr>
        <w:t>ed</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from</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4"/>
          <w:w w:val="105"/>
          <w:sz w:val="24"/>
          <w:szCs w:val="24"/>
        </w:rPr>
        <w:t xml:space="preserve"> </w:t>
      </w:r>
      <w:r>
        <w:rPr>
          <w:rFonts w:hint="default" w:ascii="Times New Roman" w:hAnsi="Times New Roman" w:cs="Times New Roman"/>
          <w:spacing w:val="-14"/>
          <w:w w:val="105"/>
          <w:sz w:val="24"/>
          <w:szCs w:val="24"/>
          <w:lang w:val="en-US"/>
        </w:rPr>
        <w:t>deep stages to ultra-modern</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IS</w:t>
      </w:r>
      <w:r>
        <w:rPr>
          <w:rFonts w:hint="default" w:ascii="Times New Roman" w:hAnsi="Times New Roman" w:cs="Times New Roman"/>
          <w:spacing w:val="-15"/>
          <w:w w:val="105"/>
          <w:sz w:val="24"/>
          <w:szCs w:val="24"/>
        </w:rPr>
        <w:t xml:space="preserve"> </w:t>
      </w:r>
      <w:r>
        <w:rPr>
          <w:rFonts w:hint="default" w:ascii="Times New Roman" w:hAnsi="Times New Roman" w:cs="Times New Roman"/>
          <w:spacing w:val="-15"/>
          <w:w w:val="105"/>
          <w:sz w:val="24"/>
          <w:szCs w:val="24"/>
          <w:lang w:val="en-US"/>
        </w:rPr>
        <w:t>with</w:t>
      </w:r>
      <w:r>
        <w:rPr>
          <w:rFonts w:hint="default" w:ascii="Times New Roman" w:hAnsi="Times New Roman" w:cs="Times New Roman"/>
          <w:w w:val="105"/>
          <w:sz w:val="24"/>
          <w:szCs w:val="24"/>
        </w:rPr>
        <w:t>in</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little duration</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To give attention to the usage of technologies to regularly develop the value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of the job climate. HR may decrease income, it is best to establish</w:t>
      </w:r>
      <w:r>
        <w:rPr>
          <w:rFonts w:hint="default" w:ascii="Times New Roman" w:hAnsi="Times New Roman" w:cs="Times New Roman"/>
          <w:w w:val="105"/>
          <w:sz w:val="24"/>
          <w:szCs w:val="24"/>
        </w:rPr>
        <w:t xml:space="preserve"> employees and </w:t>
      </w:r>
      <w:r>
        <w:rPr>
          <w:rFonts w:hint="default" w:ascii="Times New Roman" w:hAnsi="Times New Roman" w:cs="Times New Roman"/>
          <w:w w:val="105"/>
          <w:sz w:val="24"/>
          <w:szCs w:val="24"/>
          <w:lang w:val="en-US"/>
        </w:rPr>
        <w:t>captivate the most useful</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1"/>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latest selection</w:t>
      </w:r>
      <w:r>
        <w:rPr>
          <w:rFonts w:hint="default" w:ascii="Times New Roman" w:hAnsi="Times New Roman" w:cs="Times New Roman"/>
          <w:w w:val="105"/>
          <w:sz w:val="24"/>
          <w:szCs w:val="24"/>
        </w:rPr>
        <w:t>.</w:t>
      </w:r>
      <w:r>
        <w:rPr>
          <w:rFonts w:hint="default" w:ascii="Times New Roman" w:hAnsi="Times New Roman" w:cs="Times New Roman"/>
          <w:spacing w:val="-10"/>
          <w:w w:val="105"/>
          <w:sz w:val="24"/>
          <w:szCs w:val="24"/>
        </w:rPr>
        <w:t xml:space="preserve"> </w:t>
      </w:r>
      <w:r>
        <w:rPr>
          <w:rFonts w:hint="default" w:ascii="Times New Roman" w:hAnsi="Times New Roman" w:cs="Times New Roman"/>
          <w:w w:val="105"/>
          <w:sz w:val="24"/>
          <w:szCs w:val="24"/>
        </w:rPr>
        <w:t>Technolog</w:t>
      </w:r>
      <w:r>
        <w:rPr>
          <w:rFonts w:hint="default" w:ascii="Times New Roman" w:hAnsi="Times New Roman" w:cs="Times New Roman"/>
          <w:w w:val="105"/>
          <w:sz w:val="24"/>
          <w:szCs w:val="24"/>
          <w:lang w:val="en-US"/>
        </w:rPr>
        <w:t>ies may widely develop the data present to HR, give the approval to the division to grow up the quality of the company’s Human asset</w:t>
      </w:r>
      <w:r>
        <w:rPr>
          <w:rFonts w:hint="default" w:cs="Times New Roman"/>
          <w:w w:val="105"/>
          <w:sz w:val="24"/>
          <w:szCs w:val="24"/>
          <w:lang w:val="en-US"/>
        </w:rPr>
        <w:t xml:space="preserve"> </w:t>
      </w:r>
      <w:r>
        <w:rPr>
          <w:rFonts w:hint="default" w:ascii="Times New Roman" w:hAnsi="Times New Roman" w:cs="Times New Roman"/>
          <w:w w:val="105"/>
          <w:sz w:val="24"/>
          <w:szCs w:val="24"/>
          <w:lang w:val="en-US"/>
        </w:rPr>
        <w:t xml:space="preserve">At the view of the authors, </w:t>
      </w:r>
      <w:r>
        <w:rPr>
          <w:rFonts w:hint="default" w:ascii="Times New Roman" w:hAnsi="Times New Roman" w:cs="Times New Roman"/>
          <w:w w:val="105"/>
          <w:sz w:val="24"/>
          <w:szCs w:val="24"/>
        </w:rPr>
        <w:t>HRIS w</w:t>
      </w:r>
      <w:r>
        <w:rPr>
          <w:rFonts w:hint="default" w:ascii="Times New Roman" w:hAnsi="Times New Roman" w:cs="Times New Roman"/>
          <w:w w:val="105"/>
          <w:sz w:val="24"/>
          <w:szCs w:val="24"/>
          <w:lang w:val="en-US"/>
        </w:rPr>
        <w:t>ou</w:t>
      </w:r>
      <w:r>
        <w:rPr>
          <w:rFonts w:hint="default" w:ascii="Times New Roman" w:hAnsi="Times New Roman" w:cs="Times New Roman"/>
          <w:w w:val="105"/>
          <w:sz w:val="24"/>
          <w:szCs w:val="24"/>
        </w:rPr>
        <w:t>l</w:t>
      </w:r>
      <w:r>
        <w:rPr>
          <w:rFonts w:hint="default" w:ascii="Times New Roman" w:hAnsi="Times New Roman" w:cs="Times New Roman"/>
          <w:w w:val="105"/>
          <w:sz w:val="24"/>
          <w:szCs w:val="24"/>
          <w:lang w:val="en-US"/>
        </w:rPr>
        <w:t>d</w:t>
      </w:r>
      <w:r>
        <w:rPr>
          <w:rFonts w:hint="default" w:ascii="Times New Roman" w:hAnsi="Times New Roman" w:cs="Times New Roman"/>
          <w:w w:val="105"/>
          <w:sz w:val="24"/>
          <w:szCs w:val="24"/>
        </w:rPr>
        <w:t xml:space="preserve"> in the </w:t>
      </w:r>
      <w:r>
        <w:rPr>
          <w:rFonts w:hint="default" w:ascii="Times New Roman" w:hAnsi="Times New Roman" w:cs="Times New Roman"/>
          <w:w w:val="105"/>
          <w:sz w:val="24"/>
          <w:szCs w:val="24"/>
          <w:lang w:val="en-US"/>
        </w:rPr>
        <w:t>near era increase</w:t>
      </w:r>
      <w:r>
        <w:rPr>
          <w:rFonts w:hint="default" w:ascii="Times New Roman" w:hAnsi="Times New Roman" w:cs="Times New Roman"/>
          <w:w w:val="105"/>
          <w:sz w:val="24"/>
          <w:szCs w:val="24"/>
        </w:rPr>
        <w:t xml:space="preserve"> the</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HR</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1"/>
          <w:w w:val="105"/>
          <w:sz w:val="24"/>
          <w:szCs w:val="24"/>
        </w:rPr>
        <w:t xml:space="preserve"> </w:t>
      </w:r>
      <w:r>
        <w:rPr>
          <w:rFonts w:hint="default" w:ascii="Times New Roman" w:hAnsi="Times New Roman" w:cs="Times New Roman"/>
          <w:spacing w:val="-11"/>
          <w:w w:val="105"/>
          <w:sz w:val="24"/>
          <w:szCs w:val="24"/>
          <w:lang w:val="en-US"/>
        </w:rPr>
        <w:t>4 various paths</w:t>
      </w:r>
      <w:r>
        <w:rPr>
          <w:rFonts w:hint="default" w:ascii="Times New Roman" w:hAnsi="Times New Roman" w:cs="Times New Roman"/>
          <w:w w:val="105"/>
          <w:sz w:val="24"/>
          <w:szCs w:val="24"/>
        </w:rPr>
        <w:t>.</w:t>
      </w:r>
      <w:r>
        <w:rPr>
          <w:rFonts w:hint="default" w:ascii="Times New Roman" w:hAnsi="Times New Roman" w:cs="Times New Roman"/>
          <w:spacing w:val="-7"/>
          <w:w w:val="105"/>
          <w:sz w:val="24"/>
          <w:szCs w:val="24"/>
        </w:rPr>
        <w:t xml:space="preserve"> </w:t>
      </w:r>
      <w:r>
        <w:rPr>
          <w:rFonts w:hint="default" w:ascii="Times New Roman" w:hAnsi="Times New Roman" w:cs="Times New Roman"/>
          <w:spacing w:val="-7"/>
          <w:w w:val="105"/>
          <w:sz w:val="24"/>
          <w:szCs w:val="24"/>
          <w:lang w:val="en-US"/>
        </w:rPr>
        <w:t>As talking like high-tech, where will be increased online gateway -</w:t>
      </w:r>
      <w:r>
        <w:rPr>
          <w:rFonts w:hint="default" w:ascii="Times New Roman" w:hAnsi="Times New Roman" w:cs="Times New Roman"/>
          <w:w w:val="105"/>
          <w:sz w:val="24"/>
          <w:szCs w:val="24"/>
        </w:rPr>
        <w:t xml:space="preserve"> they will </w:t>
      </w:r>
      <w:r>
        <w:rPr>
          <w:rFonts w:hint="default" w:ascii="Times New Roman" w:hAnsi="Times New Roman" w:cs="Times New Roman"/>
          <w:w w:val="105"/>
          <w:sz w:val="24"/>
          <w:szCs w:val="24"/>
          <w:lang w:val="en-US"/>
        </w:rPr>
        <w:t>turn into</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enough</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worldly</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much personalized job sector efficiency utensils for supervisors and</w:t>
      </w:r>
      <w:r>
        <w:rPr>
          <w:rFonts w:hint="default" w:ascii="Times New Roman" w:hAnsi="Times New Roman" w:cs="Times New Roman"/>
          <w:w w:val="105"/>
          <w:sz w:val="24"/>
          <w:szCs w:val="24"/>
        </w:rPr>
        <w:t xml:space="preserve"> employees. </w:t>
      </w:r>
      <w:r>
        <w:rPr>
          <w:rFonts w:hint="default" w:ascii="Times New Roman" w:hAnsi="Times New Roman" w:cs="Times New Roman"/>
          <w:w w:val="105"/>
          <w:sz w:val="24"/>
          <w:szCs w:val="24"/>
          <w:lang w:val="en-US"/>
        </w:rPr>
        <w:t>In the next</w:t>
      </w:r>
      <w:r>
        <w:rPr>
          <w:rFonts w:hint="default" w:ascii="Times New Roman" w:hAnsi="Times New Roman" w:cs="Times New Roman"/>
          <w:w w:val="105"/>
          <w:sz w:val="24"/>
          <w:szCs w:val="24"/>
        </w:rPr>
        <w:t>,</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 xml:space="preserve">developed </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decision-support</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tools,</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such</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those</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are</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 xml:space="preserve">testified for the </w:t>
      </w:r>
      <w:r>
        <w:rPr>
          <w:rFonts w:hint="default" w:ascii="Times New Roman" w:hAnsi="Times New Roman" w:cs="Times New Roman"/>
          <w:w w:val="105"/>
          <w:sz w:val="24"/>
          <w:szCs w:val="24"/>
        </w:rPr>
        <w:t>health</w:t>
      </w:r>
      <w:r>
        <w:rPr>
          <w:rFonts w:hint="default" w:ascii="Times New Roman" w:hAnsi="Times New Roman" w:cs="Times New Roman"/>
          <w:w w:val="105"/>
          <w:sz w:val="24"/>
          <w:szCs w:val="24"/>
          <w:lang w:val="en-US"/>
        </w:rPr>
        <w:t>ier body</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insurance</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in</w:t>
      </w:r>
      <w:r>
        <w:rPr>
          <w:rFonts w:hint="default" w:ascii="Times New Roman" w:hAnsi="Times New Roman" w:cs="Times New Roman"/>
          <w:spacing w:val="-1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13"/>
          <w:w w:val="105"/>
          <w:sz w:val="24"/>
          <w:szCs w:val="24"/>
        </w:rPr>
        <w:t xml:space="preserve"> </w:t>
      </w:r>
      <w:r>
        <w:rPr>
          <w:rFonts w:hint="default" w:ascii="Times New Roman" w:hAnsi="Times New Roman" w:cs="Times New Roman"/>
          <w:w w:val="105"/>
          <w:sz w:val="24"/>
          <w:szCs w:val="24"/>
        </w:rPr>
        <w:t>U.S.</w:t>
      </w:r>
      <w:r>
        <w:rPr>
          <w:rFonts w:hint="default" w:ascii="Times New Roman" w:hAnsi="Times New Roman" w:cs="Times New Roman"/>
          <w:w w:val="105"/>
          <w:sz w:val="24"/>
          <w:szCs w:val="24"/>
          <w:lang w:val="en-US"/>
        </w:rPr>
        <w:t>A</w:t>
      </w:r>
      <w:r>
        <w:rPr>
          <w:rFonts w:hint="default" w:ascii="Times New Roman" w:hAnsi="Times New Roman" w:cs="Times New Roman"/>
          <w:w w:val="105"/>
          <w:sz w:val="24"/>
          <w:szCs w:val="24"/>
        </w:rPr>
        <w:t>,</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might give the advantage to the employee and company together.</w:t>
      </w:r>
      <w:r>
        <w:rPr>
          <w:rFonts w:hint="default" w:ascii="Times New Roman" w:hAnsi="Times New Roman" w:cs="Times New Roman"/>
          <w:spacing w:val="-12"/>
          <w:w w:val="105"/>
          <w:sz w:val="24"/>
          <w:szCs w:val="24"/>
        </w:rPr>
        <w:t xml:space="preserve"> </w:t>
      </w:r>
      <w:r>
        <w:rPr>
          <w:rFonts w:hint="default" w:ascii="Times New Roman" w:hAnsi="Times New Roman" w:cs="Times New Roman"/>
          <w:spacing w:val="-12"/>
          <w:w w:val="105"/>
          <w:sz w:val="24"/>
          <w:szCs w:val="24"/>
          <w:lang w:val="en-US"/>
        </w:rPr>
        <w:t>Another one</w:t>
      </w:r>
      <w:r>
        <w:rPr>
          <w:rFonts w:hint="default" w:ascii="Times New Roman" w:hAnsi="Times New Roman" w:cs="Times New Roman"/>
          <w:w w:val="105"/>
          <w:sz w:val="24"/>
          <w:szCs w:val="24"/>
        </w:rPr>
        <w:t>,</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 xml:space="preserve">effective job sectors </w:t>
      </w:r>
      <w:r>
        <w:rPr>
          <w:rFonts w:hint="default" w:ascii="Times New Roman" w:hAnsi="Times New Roman" w:cs="Times New Roman"/>
          <w:w w:val="105"/>
          <w:sz w:val="24"/>
          <w:szCs w:val="24"/>
        </w:rPr>
        <w:t>w</w:t>
      </w:r>
      <w:r>
        <w:rPr>
          <w:rFonts w:hint="default" w:ascii="Times New Roman" w:hAnsi="Times New Roman" w:cs="Times New Roman"/>
          <w:w w:val="105"/>
          <w:sz w:val="24"/>
          <w:szCs w:val="24"/>
          <w:lang w:val="en-US"/>
        </w:rPr>
        <w:t>ill turn into much usual condition</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widely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in usage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Another one</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HR activities would be discharged</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from</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management fetters</w:t>
      </w:r>
      <w:r>
        <w:rPr>
          <w:rFonts w:hint="default" w:ascii="Times New Roman" w:hAnsi="Times New Roman" w:cs="Times New Roman"/>
          <w:spacing w:val="-12"/>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w w:val="105"/>
          <w:sz w:val="24"/>
          <w:szCs w:val="24"/>
          <w:lang w:val="en-US"/>
        </w:rPr>
        <w:t>s</w:t>
      </w:r>
      <w:r>
        <w:rPr>
          <w:rFonts w:hint="default" w:ascii="Times New Roman" w:hAnsi="Times New Roman" w:cs="Times New Roman"/>
          <w:spacing w:val="-13"/>
          <w:w w:val="105"/>
          <w:sz w:val="24"/>
          <w:szCs w:val="24"/>
        </w:rPr>
        <w:t xml:space="preserve"> </w:t>
      </w:r>
      <w:r>
        <w:rPr>
          <w:rFonts w:hint="default" w:ascii="Times New Roman" w:hAnsi="Times New Roman" w:cs="Times New Roman"/>
          <w:spacing w:val="-13"/>
          <w:w w:val="105"/>
          <w:sz w:val="24"/>
          <w:szCs w:val="24"/>
          <w:lang w:val="en-US"/>
        </w:rPr>
        <w:t>well as cap</w:t>
      </w:r>
      <w:r>
        <w:rPr>
          <w:rFonts w:hint="default" w:ascii="Times New Roman" w:hAnsi="Times New Roman" w:cs="Times New Roman"/>
          <w:w w:val="105"/>
          <w:sz w:val="24"/>
          <w:szCs w:val="24"/>
        </w:rPr>
        <w:t xml:space="preserve">able to </w:t>
      </w:r>
      <w:r>
        <w:rPr>
          <w:rFonts w:hint="default" w:ascii="Times New Roman" w:hAnsi="Times New Roman" w:cs="Times New Roman"/>
          <w:w w:val="105"/>
          <w:sz w:val="24"/>
          <w:szCs w:val="24"/>
          <w:lang w:val="en-US"/>
        </w:rPr>
        <w:t>pivot much</w:t>
      </w:r>
      <w:r>
        <w:rPr>
          <w:rFonts w:hint="default" w:ascii="Times New Roman" w:hAnsi="Times New Roman" w:cs="Times New Roman"/>
          <w:w w:val="105"/>
          <w:sz w:val="24"/>
          <w:szCs w:val="24"/>
        </w:rPr>
        <w:t xml:space="preserve"> on </w:t>
      </w:r>
      <w:r>
        <w:rPr>
          <w:rFonts w:hint="default" w:ascii="Times New Roman" w:hAnsi="Times New Roman" w:cs="Times New Roman"/>
          <w:w w:val="105"/>
          <w:sz w:val="24"/>
          <w:szCs w:val="24"/>
          <w:lang w:val="en-US"/>
        </w:rPr>
        <w:t>improving skillful asset,</w:t>
      </w:r>
      <w:r>
        <w:rPr>
          <w:rFonts w:hint="default" w:ascii="Times New Roman" w:hAnsi="Times New Roman" w:cs="Times New Roman"/>
          <w:w w:val="105"/>
          <w:sz w:val="24"/>
          <w:szCs w:val="24"/>
        </w:rPr>
        <w:t xml:space="preserve"> socia</w:t>
      </w:r>
      <w:r>
        <w:rPr>
          <w:rFonts w:hint="default" w:ascii="Times New Roman" w:hAnsi="Times New Roman" w:cs="Times New Roman"/>
          <w:w w:val="105"/>
          <w:sz w:val="24"/>
          <w:szCs w:val="24"/>
          <w:lang w:val="en-US"/>
        </w:rPr>
        <w:t>ble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asset</w:t>
      </w:r>
      <w:r>
        <w:rPr>
          <w:rFonts w:hint="default" w:ascii="Times New Roman" w:hAnsi="Times New Roman" w:cs="Times New Roman"/>
          <w:w w:val="105"/>
          <w:sz w:val="24"/>
          <w:szCs w:val="24"/>
        </w:rPr>
        <w:t xml:space="preserve">, and </w:t>
      </w:r>
      <w:r>
        <w:rPr>
          <w:rFonts w:hint="default" w:ascii="Times New Roman" w:hAnsi="Times New Roman" w:cs="Times New Roman"/>
          <w:w w:val="105"/>
          <w:sz w:val="24"/>
          <w:szCs w:val="24"/>
          <w:lang w:val="en-US"/>
        </w:rPr>
        <w:t>administrative idea to develop a company’s challenging benefit.</w:t>
      </w:r>
    </w:p>
    <w:p>
      <w:pPr>
        <w:pStyle w:val="7"/>
        <w:spacing w:line="360" w:lineRule="auto"/>
        <w:ind w:left="200" w:leftChars="100" w:right="146" w:rightChars="73" w:firstLine="480" w:firstLineChars="200"/>
        <w:jc w:val="both"/>
        <w:rPr>
          <w:rFonts w:hint="default" w:ascii="Times New Roman" w:hAnsi="Times New Roman" w:cs="Times New Roman"/>
          <w:sz w:val="24"/>
          <w:szCs w:val="24"/>
          <w:lang w:val="en-US"/>
        </w:rPr>
        <w:sectPr>
          <w:pgSz w:w="11906" w:h="16838"/>
          <w:pgMar w:top="1440" w:right="1080" w:bottom="1440" w:left="1080" w:header="720" w:footer="720" w:gutter="0"/>
          <w:cols w:space="720" w:num="1"/>
        </w:sectPr>
      </w:pPr>
    </w:p>
    <w:p>
      <w:pPr>
        <w:pStyle w:val="7"/>
        <w:spacing w:line="360" w:lineRule="auto"/>
        <w:ind w:right="146" w:rightChars="73"/>
        <w:jc w:val="both"/>
        <w:rPr>
          <w:rFonts w:hint="default" w:ascii="Times New Roman" w:hAnsi="Times New Roman" w:cs="Times New Roman"/>
          <w:sz w:val="24"/>
          <w:szCs w:val="24"/>
        </w:rPr>
      </w:pPr>
      <w:r>
        <w:rPr>
          <w:rFonts w:hint="default" w:ascii="Times New Roman" w:hAnsi="Times New Roman" w:cs="Times New Roman"/>
          <w:w w:val="105"/>
          <w:sz w:val="24"/>
          <w:szCs w:val="24"/>
        </w:rPr>
        <w:t xml:space="preserve"> </w:t>
      </w:r>
    </w:p>
    <w:p>
      <w:pPr>
        <w:pStyle w:val="7"/>
        <w:spacing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lang w:val="en-US"/>
        </w:rPr>
        <w:t>Online gateway which provide</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conduct</w:t>
      </w:r>
      <w:r>
        <w:rPr>
          <w:rFonts w:hint="default" w:ascii="Times New Roman" w:hAnsi="Times New Roman" w:cs="Times New Roman"/>
          <w:spacing w:val="-16"/>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17"/>
          <w:w w:val="105"/>
          <w:sz w:val="24"/>
          <w:szCs w:val="24"/>
        </w:rPr>
        <w:t xml:space="preserve"> </w:t>
      </w:r>
      <w:r>
        <w:rPr>
          <w:rFonts w:hint="default" w:ascii="Times New Roman" w:hAnsi="Times New Roman" w:cs="Times New Roman"/>
          <w:spacing w:val="-17"/>
          <w:w w:val="105"/>
          <w:sz w:val="24"/>
          <w:szCs w:val="24"/>
          <w:lang w:val="en-US"/>
        </w:rPr>
        <w:t>data</w:t>
      </w:r>
      <w:r>
        <w:rPr>
          <w:rFonts w:hint="default" w:ascii="Times New Roman" w:hAnsi="Times New Roman" w:cs="Times New Roman"/>
          <w:spacing w:val="-18"/>
          <w:w w:val="105"/>
          <w:sz w:val="24"/>
          <w:szCs w:val="24"/>
        </w:rPr>
        <w:t xml:space="preserve"> </w:t>
      </w:r>
      <w:r>
        <w:rPr>
          <w:rFonts w:hint="default" w:ascii="Times New Roman" w:hAnsi="Times New Roman" w:cs="Times New Roman"/>
          <w:w w:val="105"/>
          <w:sz w:val="24"/>
          <w:szCs w:val="24"/>
        </w:rPr>
        <w:t>will</w:t>
      </w:r>
      <w:r>
        <w:rPr>
          <w:rFonts w:hint="default" w:ascii="Times New Roman" w:hAnsi="Times New Roman" w:cs="Times New Roman"/>
          <w:spacing w:val="-18"/>
          <w:w w:val="105"/>
          <w:sz w:val="24"/>
          <w:szCs w:val="24"/>
        </w:rPr>
        <w:t xml:space="preserve"> </w:t>
      </w:r>
      <w:r>
        <w:rPr>
          <w:rFonts w:hint="default" w:ascii="Times New Roman" w:hAnsi="Times New Roman" w:cs="Times New Roman"/>
          <w:spacing w:val="-18"/>
          <w:w w:val="105"/>
          <w:sz w:val="24"/>
          <w:szCs w:val="24"/>
          <w:lang w:val="en-US"/>
        </w:rPr>
        <w:t>regulate</w:t>
      </w:r>
      <w:r>
        <w:rPr>
          <w:rFonts w:hint="default" w:ascii="Times New Roman" w:hAnsi="Times New Roman" w:cs="Times New Roman"/>
          <w:spacing w:val="-17"/>
          <w:w w:val="105"/>
          <w:sz w:val="24"/>
          <w:szCs w:val="24"/>
        </w:rPr>
        <w:t xml:space="preserve"> </w:t>
      </w:r>
      <w:r>
        <w:rPr>
          <w:rFonts w:hint="default" w:ascii="Times New Roman" w:hAnsi="Times New Roman" w:cs="Times New Roman"/>
          <w:w w:val="105"/>
          <w:sz w:val="24"/>
          <w:szCs w:val="24"/>
        </w:rPr>
        <w:t>to</w:t>
      </w:r>
      <w:r>
        <w:rPr>
          <w:rFonts w:hint="default" w:ascii="Times New Roman" w:hAnsi="Times New Roman" w:cs="Times New Roman"/>
          <w:spacing w:val="-20"/>
          <w:w w:val="105"/>
          <w:sz w:val="24"/>
          <w:szCs w:val="24"/>
        </w:rPr>
        <w:t xml:space="preserve"> </w:t>
      </w:r>
      <w:r>
        <w:rPr>
          <w:rFonts w:hint="default" w:ascii="Times New Roman" w:hAnsi="Times New Roman" w:cs="Times New Roman"/>
          <w:w w:val="105"/>
          <w:sz w:val="24"/>
          <w:szCs w:val="24"/>
        </w:rPr>
        <w:t>e</w:t>
      </w:r>
      <w:r>
        <w:rPr>
          <w:rFonts w:hint="default" w:ascii="Times New Roman" w:hAnsi="Times New Roman" w:cs="Times New Roman"/>
          <w:w w:val="105"/>
          <w:sz w:val="24"/>
          <w:szCs w:val="24"/>
          <w:lang w:val="en-US"/>
        </w:rPr>
        <w:t>ngaging</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Suppose,</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Dell</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ma</w:t>
      </w:r>
      <w:r>
        <w:rPr>
          <w:rFonts w:hint="default" w:ascii="Times New Roman" w:hAnsi="Times New Roman" w:cs="Times New Roman"/>
          <w:w w:val="105"/>
          <w:sz w:val="24"/>
          <w:szCs w:val="24"/>
        </w:rPr>
        <w:t>d</w:t>
      </w:r>
      <w:r>
        <w:rPr>
          <w:rFonts w:hint="default" w:ascii="Times New Roman" w:hAnsi="Times New Roman" w:cs="Times New Roman"/>
          <w:w w:val="105"/>
          <w:sz w:val="24"/>
          <w:szCs w:val="24"/>
          <w:lang w:val="en-US"/>
        </w:rPr>
        <w:t>e</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5"/>
          <w:w w:val="105"/>
          <w:sz w:val="24"/>
          <w:szCs w:val="24"/>
        </w:rPr>
        <w:t xml:space="preserve"> </w:t>
      </w:r>
      <w:r>
        <w:rPr>
          <w:rFonts w:hint="default" w:ascii="Times New Roman" w:hAnsi="Times New Roman" w:cs="Times New Roman"/>
          <w:spacing w:val="-5"/>
          <w:w w:val="105"/>
          <w:sz w:val="24"/>
          <w:szCs w:val="24"/>
          <w:lang w:val="en-US"/>
        </w:rPr>
        <w:t>imaginative prototype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for</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4"/>
          <w:w w:val="105"/>
          <w:sz w:val="24"/>
          <w:szCs w:val="24"/>
        </w:rPr>
        <w:t xml:space="preserve"> </w:t>
      </w:r>
      <w:r>
        <w:rPr>
          <w:rFonts w:hint="default" w:ascii="Times New Roman" w:hAnsi="Times New Roman" w:cs="Times New Roman"/>
          <w:spacing w:val="-4"/>
          <w:w w:val="105"/>
          <w:sz w:val="24"/>
          <w:szCs w:val="24"/>
          <w:lang w:val="en-US"/>
        </w:rPr>
        <w:t>other stage of online</w:t>
      </w:r>
      <w:r>
        <w:rPr>
          <w:rFonts w:hint="default" w:ascii="Times New Roman" w:hAnsi="Times New Roman" w:cs="Times New Roman"/>
          <w:spacing w:val="-6"/>
          <w:w w:val="105"/>
          <w:sz w:val="24"/>
          <w:szCs w:val="24"/>
        </w:rPr>
        <w:t xml:space="preserve"> </w:t>
      </w:r>
      <w:r>
        <w:rPr>
          <w:rFonts w:hint="default" w:ascii="Times New Roman" w:hAnsi="Times New Roman" w:cs="Times New Roman"/>
          <w:spacing w:val="-6"/>
          <w:w w:val="105"/>
          <w:sz w:val="24"/>
          <w:szCs w:val="24"/>
          <w:lang w:val="en-US"/>
        </w:rPr>
        <w:t>gateway.</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Particular person want particular data knowledge</w:t>
      </w:r>
      <w:r>
        <w:rPr>
          <w:rFonts w:hint="default" w:ascii="Times New Roman" w:hAnsi="Times New Roman" w:cs="Times New Roman"/>
          <w:w w:val="105"/>
          <w:sz w:val="24"/>
          <w:szCs w:val="24"/>
        </w:rPr>
        <w:t>.</w:t>
      </w:r>
      <w:r>
        <w:rPr>
          <w:rFonts w:hint="default" w:ascii="Times New Roman" w:hAnsi="Times New Roman" w:cs="Times New Roman"/>
          <w:spacing w:val="-16"/>
          <w:w w:val="105"/>
          <w:sz w:val="24"/>
          <w:szCs w:val="24"/>
        </w:rPr>
        <w:t xml:space="preserve"> </w:t>
      </w:r>
      <w:r>
        <w:rPr>
          <w:rFonts w:hint="default" w:ascii="Times New Roman" w:hAnsi="Times New Roman" w:cs="Times New Roman"/>
          <w:spacing w:val="-16"/>
          <w:w w:val="105"/>
          <w:sz w:val="24"/>
          <w:szCs w:val="24"/>
          <w:lang w:val="en-US"/>
        </w:rPr>
        <w:t>Moreover, that framework includes of an individual beginning chapter called the intranet that is synchronously operating a website which mixes:</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(a)</w:t>
      </w:r>
      <w:r>
        <w:rPr>
          <w:rFonts w:hint="default" w:ascii="Times New Roman" w:hAnsi="Times New Roman" w:cs="Times New Roman"/>
          <w:w w:val="105"/>
          <w:sz w:val="24"/>
          <w:szCs w:val="24"/>
        </w:rPr>
        <w:t xml:space="preserve"> what</w:t>
      </w:r>
      <w:r>
        <w:rPr>
          <w:rFonts w:hint="default" w:ascii="Times New Roman" w:hAnsi="Times New Roman" w:cs="Times New Roman"/>
          <w:w w:val="105"/>
          <w:sz w:val="24"/>
          <w:szCs w:val="24"/>
          <w:lang w:val="en-US"/>
        </w:rPr>
        <w:t xml:space="preserve"> is</w:t>
      </w:r>
      <w:r>
        <w:rPr>
          <w:rFonts w:hint="default" w:ascii="Times New Roman" w:hAnsi="Times New Roman" w:cs="Times New Roman"/>
          <w:w w:val="105"/>
          <w:sz w:val="24"/>
          <w:szCs w:val="24"/>
        </w:rPr>
        <w:t xml:space="preserve"> the </w:t>
      </w:r>
      <w:r>
        <w:rPr>
          <w:rFonts w:hint="default" w:ascii="Times New Roman" w:hAnsi="Times New Roman" w:cs="Times New Roman"/>
          <w:w w:val="105"/>
          <w:sz w:val="24"/>
          <w:szCs w:val="24"/>
          <w:lang w:val="en-US"/>
        </w:rPr>
        <w:t>crucial information that the organization has an idea of the personnel</w:t>
      </w:r>
      <w:r>
        <w:rPr>
          <w:rFonts w:hint="default" w:ascii="Times New Roman" w:hAnsi="Times New Roman" w:cs="Times New Roman"/>
          <w:spacing w:val="-20"/>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w w:val="105"/>
          <w:sz w:val="24"/>
          <w:szCs w:val="24"/>
          <w:lang w:val="en-US"/>
        </w:rPr>
        <w:t>’s necessity to be victorious as well as</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w:t>
      </w:r>
      <w:r>
        <w:rPr>
          <w:rFonts w:hint="default" w:ascii="Times New Roman" w:hAnsi="Times New Roman" w:cs="Times New Roman"/>
          <w:w w:val="105"/>
          <w:sz w:val="24"/>
          <w:szCs w:val="24"/>
          <w:lang w:val="en-US"/>
        </w:rPr>
        <w:t>b)</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what</w:t>
      </w:r>
      <w:r>
        <w:rPr>
          <w:rFonts w:hint="default" w:ascii="Times New Roman" w:hAnsi="Times New Roman" w:cs="Times New Roman"/>
          <w:spacing w:val="-10"/>
          <w:w w:val="105"/>
          <w:sz w:val="24"/>
          <w:szCs w:val="24"/>
        </w:rPr>
        <w:t xml:space="preserve"> </w:t>
      </w:r>
      <w:r>
        <w:rPr>
          <w:rFonts w:hint="default" w:ascii="Times New Roman" w:hAnsi="Times New Roman" w:cs="Times New Roman"/>
          <w:spacing w:val="-10"/>
          <w:w w:val="105"/>
          <w:sz w:val="24"/>
          <w:szCs w:val="24"/>
          <w:lang w:val="en-US"/>
        </w:rPr>
        <w:t>is the thing the personnel</w:t>
      </w:r>
      <w:r>
        <w:rPr>
          <w:rFonts w:hint="default" w:ascii="Times New Roman" w:hAnsi="Times New Roman" w:cs="Times New Roman"/>
          <w:spacing w:val="-9"/>
          <w:w w:val="105"/>
          <w:sz w:val="24"/>
          <w:szCs w:val="24"/>
        </w:rPr>
        <w:t xml:space="preserve"> </w:t>
      </w:r>
      <w:r>
        <w:rPr>
          <w:rFonts w:hint="default" w:ascii="Times New Roman" w:hAnsi="Times New Roman" w:cs="Times New Roman"/>
          <w:w w:val="105"/>
          <w:sz w:val="24"/>
          <w:szCs w:val="24"/>
        </w:rPr>
        <w:t>employee</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wants to gain the idea that they wants to be victorious</w:t>
      </w:r>
      <w:r>
        <w:rPr>
          <w:rFonts w:hint="default" w:ascii="Times New Roman" w:hAnsi="Times New Roman" w:cs="Times New Roman"/>
          <w:w w:val="105"/>
          <w:sz w:val="24"/>
          <w:szCs w:val="24"/>
        </w:rPr>
        <w:t>. Th</w:t>
      </w:r>
      <w:r>
        <w:rPr>
          <w:rFonts w:hint="default" w:ascii="Times New Roman" w:hAnsi="Times New Roman" w:cs="Times New Roman"/>
          <w:w w:val="105"/>
          <w:sz w:val="24"/>
          <w:szCs w:val="24"/>
          <w:lang w:val="en-US"/>
        </w:rPr>
        <w:t>at synchronously operated website</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generates same to the matter that</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Amazon.com</w:t>
      </w:r>
      <w:r>
        <w:rPr>
          <w:rFonts w:hint="default" w:ascii="Times New Roman" w:hAnsi="Times New Roman" w:cs="Times New Roman"/>
          <w:spacing w:val="-8"/>
          <w:w w:val="105"/>
          <w:sz w:val="24"/>
          <w:szCs w:val="24"/>
        </w:rPr>
        <w:t xml:space="preserve"> </w:t>
      </w:r>
      <w:r>
        <w:rPr>
          <w:rFonts w:hint="default" w:ascii="Times New Roman" w:hAnsi="Times New Roman" w:cs="Times New Roman"/>
          <w:spacing w:val="-8"/>
          <w:w w:val="105"/>
          <w:sz w:val="24"/>
          <w:szCs w:val="24"/>
          <w:lang w:val="en-US"/>
        </w:rPr>
        <w:t>how customizes certain data end users the time that they login to the organization’s homepage.</w:t>
      </w:r>
    </w:p>
    <w:p>
      <w:pPr>
        <w:pStyle w:val="7"/>
        <w:spacing w:line="360" w:lineRule="auto"/>
        <w:ind w:left="200" w:leftChars="100" w:right="146" w:rightChars="73" w:firstLine="504" w:firstLineChars="200"/>
        <w:jc w:val="both"/>
        <w:rPr>
          <w:rFonts w:hint="default" w:ascii="Times New Roman" w:hAnsi="Times New Roman" w:cs="Times New Roman"/>
          <w:w w:val="105"/>
          <w:sz w:val="24"/>
          <w:szCs w:val="24"/>
          <w:lang w:val="en-US"/>
        </w:rPr>
      </w:pPr>
      <w:r>
        <w:rPr>
          <w:rFonts w:hint="default" w:ascii="Times New Roman" w:hAnsi="Times New Roman" w:cs="Times New Roman"/>
          <w:w w:val="105"/>
          <w:sz w:val="24"/>
          <w:szCs w:val="24"/>
          <w:lang w:val="en-US"/>
        </w:rPr>
        <w:t>Resolution assistance utensils will turn into several as well as much trailblazing, developing supervisor’s min setting as well as employee’s company.</w:t>
      </w:r>
      <w:r>
        <w:rPr>
          <w:rFonts w:hint="default" w:ascii="Times New Roman" w:hAnsi="Times New Roman" w:cs="Times New Roman"/>
          <w:w w:val="105"/>
          <w:sz w:val="24"/>
          <w:szCs w:val="24"/>
        </w:rPr>
        <w:t>Th</w:t>
      </w:r>
      <w:r>
        <w:rPr>
          <w:rFonts w:hint="default" w:ascii="Times New Roman" w:hAnsi="Times New Roman" w:cs="Times New Roman"/>
          <w:w w:val="105"/>
          <w:sz w:val="24"/>
          <w:szCs w:val="24"/>
          <w:lang w:val="en-US"/>
        </w:rPr>
        <w:t>o</w:t>
      </w:r>
      <w:r>
        <w:rPr>
          <w:rFonts w:hint="default" w:ascii="Times New Roman" w:hAnsi="Times New Roman" w:cs="Times New Roman"/>
          <w:w w:val="105"/>
          <w:sz w:val="24"/>
          <w:szCs w:val="24"/>
        </w:rPr>
        <w:t>se</w:t>
      </w:r>
      <w:r>
        <w:rPr>
          <w:rFonts w:hint="default" w:ascii="Times New Roman" w:hAnsi="Times New Roman" w:cs="Times New Roman"/>
          <w:w w:val="105"/>
          <w:sz w:val="24"/>
          <w:szCs w:val="24"/>
          <w:lang w:val="en-US"/>
        </w:rPr>
        <w:t xml:space="preserve"> utensils would serve supervisors in different stages of data about HR problems. Suppose which kind of data supervisors take</w:t>
      </w:r>
      <w:r>
        <w:rPr>
          <w:rFonts w:hint="default" w:ascii="Times New Roman" w:hAnsi="Times New Roman" w:cs="Times New Roman"/>
          <w:w w:val="105"/>
          <w:sz w:val="24"/>
          <w:szCs w:val="24"/>
        </w:rPr>
        <w:t xml:space="preserve"> w</w:t>
      </w:r>
      <w:r>
        <w:rPr>
          <w:rFonts w:hint="default" w:ascii="Times New Roman" w:hAnsi="Times New Roman" w:cs="Times New Roman"/>
          <w:w w:val="105"/>
          <w:sz w:val="24"/>
          <w:szCs w:val="24"/>
          <w:lang w:val="en-US"/>
        </w:rPr>
        <w:t>ould turn on</w:t>
      </w:r>
      <w:r>
        <w:rPr>
          <w:rFonts w:hint="default" w:ascii="Times New Roman" w:hAnsi="Times New Roman" w:cs="Times New Roman"/>
          <w:w w:val="105"/>
          <w:sz w:val="24"/>
          <w:szCs w:val="24"/>
        </w:rPr>
        <w:t xml:space="preserve"> how they </w:t>
      </w:r>
      <w:r>
        <w:rPr>
          <w:rFonts w:hint="default" w:ascii="Times New Roman" w:hAnsi="Times New Roman" w:cs="Times New Roman"/>
          <w:w w:val="105"/>
          <w:sz w:val="24"/>
          <w:szCs w:val="24"/>
          <w:lang w:val="en-US"/>
        </w:rPr>
        <w:t>answer in every level</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 xml:space="preserve">Moreover that, supervisors would be supported including the </w:t>
      </w:r>
      <w:r>
        <w:rPr>
          <w:rFonts w:hint="default" w:ascii="Times New Roman" w:hAnsi="Times New Roman" w:cs="Times New Roman"/>
          <w:w w:val="105"/>
          <w:sz w:val="24"/>
          <w:szCs w:val="24"/>
        </w:rPr>
        <w:t xml:space="preserve">risk </w:t>
      </w:r>
      <w:r>
        <w:rPr>
          <w:rFonts w:hint="default" w:ascii="Times New Roman" w:hAnsi="Times New Roman" w:cs="Times New Roman"/>
          <w:w w:val="105"/>
          <w:sz w:val="24"/>
          <w:szCs w:val="24"/>
          <w:lang w:val="en-US"/>
        </w:rPr>
        <w:t>evaluation for every substitutes they sustain</w:t>
      </w:r>
      <w:r>
        <w:rPr>
          <w:rFonts w:hint="default" w:ascii="Times New Roman" w:hAnsi="Times New Roman" w:cs="Times New Roman"/>
          <w:w w:val="105"/>
          <w:sz w:val="24"/>
          <w:szCs w:val="24"/>
        </w:rPr>
        <w:t>. Th</w:t>
      </w:r>
      <w:r>
        <w:rPr>
          <w:rFonts w:hint="default" w:ascii="Times New Roman" w:hAnsi="Times New Roman" w:cs="Times New Roman"/>
          <w:w w:val="105"/>
          <w:sz w:val="24"/>
          <w:szCs w:val="24"/>
          <w:lang w:val="en-US"/>
        </w:rPr>
        <w:t>ose revolution assistance utensils would serves determinant data</w:t>
      </w:r>
      <w:r>
        <w:rPr>
          <w:rFonts w:hint="default" w:ascii="Times New Roman" w:hAnsi="Times New Roman" w:cs="Times New Roman"/>
          <w:w w:val="105"/>
          <w:sz w:val="24"/>
          <w:szCs w:val="24"/>
        </w:rPr>
        <w:t xml:space="preserve"> </w:t>
      </w:r>
      <w:r>
        <w:rPr>
          <w:rFonts w:hint="default" w:ascii="Times New Roman" w:hAnsi="Times New Roman" w:cs="Times New Roman"/>
          <w:w w:val="105"/>
          <w:sz w:val="24"/>
          <w:szCs w:val="24"/>
          <w:lang w:val="en-US"/>
        </w:rPr>
        <w:t>too which supports supervisors in opposing as well as predicting prospective issues like sales, selection, salary as well as worker relationship.</w:t>
      </w:r>
    </w:p>
    <w:p>
      <w:pPr>
        <w:pStyle w:val="7"/>
        <w:bidi w:val="0"/>
        <w:spacing w:line="360" w:lineRule="auto"/>
        <w:ind w:left="200" w:leftChars="100" w:right="146" w:rightChars="73"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Resolution assistance utensils would serve </w:t>
      </w:r>
      <w:r>
        <w:rPr>
          <w:rFonts w:hint="default" w:ascii="Times New Roman" w:hAnsi="Times New Roman" w:cs="Times New Roman"/>
          <w:sz w:val="24"/>
          <w:szCs w:val="24"/>
        </w:rPr>
        <w:t>employee</w:t>
      </w:r>
      <w:r>
        <w:rPr>
          <w:rFonts w:hint="default" w:ascii="Times New Roman" w:hAnsi="Times New Roman" w:cs="Times New Roman"/>
          <w:sz w:val="24"/>
          <w:szCs w:val="24"/>
          <w:lang w:val="en-US"/>
        </w:rPr>
        <w:t xml:space="preserve"> gradually the data of HR problems</w:t>
      </w:r>
      <w:r>
        <w:rPr>
          <w:rFonts w:hint="default" w:ascii="Times New Roman" w:hAnsi="Times New Roman" w:cs="Times New Roman"/>
          <w:sz w:val="24"/>
          <w:szCs w:val="24"/>
        </w:rPr>
        <w:t>. They w</w:t>
      </w:r>
      <w:r>
        <w:rPr>
          <w:rFonts w:hint="default" w:ascii="Times New Roman" w:hAnsi="Times New Roman" w:cs="Times New Roman"/>
          <w:sz w:val="24"/>
          <w:szCs w:val="24"/>
          <w:lang w:val="en-US"/>
        </w:rPr>
        <w:t>ould</w:t>
      </w:r>
      <w:r>
        <w:rPr>
          <w:rFonts w:hint="default" w:ascii="Times New Roman" w:hAnsi="Times New Roman" w:cs="Times New Roman"/>
          <w:sz w:val="24"/>
          <w:szCs w:val="24"/>
        </w:rPr>
        <w:t xml:space="preserve"> be </w:t>
      </w:r>
      <w:r>
        <w:rPr>
          <w:rFonts w:hint="default" w:ascii="Times New Roman" w:hAnsi="Times New Roman" w:cs="Times New Roman"/>
          <w:sz w:val="24"/>
          <w:szCs w:val="24"/>
          <w:lang w:val="en-US"/>
        </w:rPr>
        <w:t xml:space="preserve">the core to teaching </w:t>
      </w:r>
      <w:r>
        <w:rPr>
          <w:rFonts w:hint="default" w:ascii="Times New Roman" w:hAnsi="Times New Roman" w:cs="Times New Roman"/>
          <w:sz w:val="24"/>
          <w:szCs w:val="24"/>
        </w:rPr>
        <w:t xml:space="preserve">employee and </w:t>
      </w:r>
      <w:r>
        <w:rPr>
          <w:rFonts w:hint="default" w:ascii="Times New Roman" w:hAnsi="Times New Roman" w:cs="Times New Roman"/>
          <w:sz w:val="24"/>
          <w:szCs w:val="24"/>
          <w:lang w:val="en-US"/>
        </w:rPr>
        <w:t>giving the data which is essential to create difficult mind sets as well as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operating information which HR may utilize to conduct strategies</w:t>
      </w:r>
      <w:r>
        <w:rPr>
          <w:rFonts w:hint="default" w:ascii="Times New Roman" w:hAnsi="Times New Roman" w:cs="Times New Roman"/>
          <w:sz w:val="24"/>
          <w:szCs w:val="24"/>
        </w:rPr>
        <w:t>.</w:t>
      </w:r>
    </w:p>
    <w:p>
      <w:pPr>
        <w:pStyle w:val="7"/>
        <w:bidi w:val="0"/>
        <w:spacing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v</w:t>
      </w:r>
      <w:r>
        <w:rPr>
          <w:rFonts w:hint="default" w:ascii="Times New Roman" w:hAnsi="Times New Roman" w:cs="Times New Roman"/>
          <w:sz w:val="24"/>
          <w:szCs w:val="24"/>
        </w:rPr>
        <w:t>irtual</w:t>
      </w:r>
      <w:r>
        <w:rPr>
          <w:rFonts w:hint="default" w:ascii="Times New Roman" w:hAnsi="Times New Roman" w:cs="Times New Roman"/>
          <w:sz w:val="24"/>
          <w:szCs w:val="24"/>
          <w:lang w:val="en-US"/>
        </w:rPr>
        <w:t>ly supported job sectors would turn into a general</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place in the near era. </w:t>
      </w:r>
      <w:r>
        <w:rPr>
          <w:rFonts w:hint="default" w:ascii="Times New Roman" w:hAnsi="Times New Roman" w:cs="Times New Roman"/>
          <w:sz w:val="24"/>
          <w:szCs w:val="24"/>
        </w:rPr>
        <w:t>Employee w</w:t>
      </w:r>
      <w:r>
        <w:rPr>
          <w:rFonts w:hint="default" w:ascii="Times New Roman" w:hAnsi="Times New Roman" w:cs="Times New Roman"/>
          <w:sz w:val="24"/>
          <w:szCs w:val="24"/>
          <w:lang w:val="en-US"/>
        </w:rPr>
        <w:t>ould utilize web summit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group job sector, </w:t>
      </w:r>
      <w:r>
        <w:rPr>
          <w:rFonts w:hint="default" w:ascii="Times New Roman" w:hAnsi="Times New Roman" w:cs="Times New Roman"/>
          <w:sz w:val="24"/>
          <w:szCs w:val="24"/>
        </w:rPr>
        <w:t xml:space="preserve">project </w:t>
      </w:r>
      <w:r>
        <w:rPr>
          <w:rFonts w:hint="default" w:ascii="Times New Roman" w:hAnsi="Times New Roman" w:cs="Times New Roman"/>
          <w:sz w:val="24"/>
          <w:szCs w:val="24"/>
          <w:lang w:val="en-US"/>
        </w:rPr>
        <w:t>group job sectors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online meetings as well as </w:t>
      </w:r>
      <w:r>
        <w:rPr>
          <w:rFonts w:hint="default" w:ascii="Times New Roman" w:hAnsi="Times New Roman" w:cs="Times New Roman"/>
          <w:sz w:val="24"/>
          <w:szCs w:val="24"/>
        </w:rPr>
        <w:t>vi</w:t>
      </w:r>
      <w:r>
        <w:rPr>
          <w:rFonts w:hint="default" w:ascii="Times New Roman" w:hAnsi="Times New Roman" w:cs="Times New Roman"/>
          <w:sz w:val="24"/>
          <w:szCs w:val="24"/>
          <w:lang w:val="en-US"/>
        </w:rPr>
        <w:t xml:space="preserve">sual </w:t>
      </w:r>
      <w:r>
        <w:rPr>
          <w:rFonts w:hint="default" w:ascii="Times New Roman" w:hAnsi="Times New Roman" w:cs="Times New Roman"/>
          <w:sz w:val="24"/>
          <w:szCs w:val="24"/>
        </w:rPr>
        <w:t xml:space="preserve">conferencing. </w:t>
      </w:r>
      <w:r>
        <w:rPr>
          <w:rFonts w:hint="default" w:ascii="Times New Roman" w:hAnsi="Times New Roman" w:cs="Times New Roman"/>
          <w:sz w:val="24"/>
          <w:szCs w:val="24"/>
          <w:lang w:val="en-US"/>
        </w:rPr>
        <w:t>The v</w:t>
      </w:r>
      <w:r>
        <w:rPr>
          <w:rFonts w:hint="default" w:ascii="Times New Roman" w:hAnsi="Times New Roman" w:cs="Times New Roman"/>
          <w:sz w:val="24"/>
          <w:szCs w:val="24"/>
        </w:rPr>
        <w:t>irtual</w:t>
      </w:r>
      <w:r>
        <w:rPr>
          <w:rFonts w:hint="default" w:ascii="Times New Roman" w:hAnsi="Times New Roman" w:cs="Times New Roman"/>
          <w:sz w:val="24"/>
          <w:szCs w:val="24"/>
          <w:lang w:val="en-US"/>
        </w:rPr>
        <w:t>ly job sectors serve many benefits to companies</w:t>
      </w:r>
      <w:r>
        <w:rPr>
          <w:rFonts w:hint="default" w:ascii="Times New Roman" w:hAnsi="Times New Roman" w:cs="Times New Roman"/>
          <w:sz w:val="24"/>
          <w:szCs w:val="24"/>
        </w:rPr>
        <w:t xml:space="preserve">: (a) </w:t>
      </w:r>
      <w:r>
        <w:rPr>
          <w:rFonts w:hint="default" w:ascii="Times New Roman" w:hAnsi="Times New Roman" w:cs="Times New Roman"/>
          <w:sz w:val="24"/>
          <w:szCs w:val="24"/>
          <w:lang w:val="en-US"/>
        </w:rPr>
        <w:t>the duration</w:t>
      </w:r>
    </w:p>
    <w:p>
      <w:pPr>
        <w:pStyle w:val="7"/>
        <w:bidi w:val="0"/>
        <w:spacing w:line="360" w:lineRule="auto"/>
        <w:ind w:left="200" w:leftChars="100" w:right="146" w:rightChars="73" w:firstLine="0" w:firstLineChars="0"/>
        <w:jc w:val="both"/>
        <w:rPr>
          <w:rFonts w:hint="default" w:ascii="Times New Roman" w:hAnsi="Times New Roman" w:cs="Times New Roman"/>
          <w:sz w:val="24"/>
          <w:szCs w:val="24"/>
          <w:lang w:val="en-US"/>
        </w:rPr>
        <w:sectPr>
          <w:pgSz w:w="11906" w:h="16838"/>
          <w:pgMar w:top="1440" w:right="1080" w:bottom="1440" w:left="1080" w:header="720" w:footer="720" w:gutter="0"/>
          <w:cols w:space="720" w:num="1"/>
        </w:sectPr>
      </w:pPr>
      <w:r>
        <w:rPr>
          <w:rFonts w:hint="default" w:ascii="Times New Roman" w:hAnsi="Times New Roman" w:cs="Times New Roman"/>
          <w:sz w:val="24"/>
          <w:szCs w:val="24"/>
          <w:lang w:val="en-US"/>
        </w:rPr>
        <w:t>is protected by them, the costing of the journey and deduct the gap of</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ingress</w:t>
      </w:r>
      <w:r>
        <w:rPr>
          <w:rFonts w:hint="default" w:ascii="Times New Roman" w:hAnsi="Times New Roman" w:cs="Times New Roman"/>
          <w:sz w:val="24"/>
          <w:szCs w:val="24"/>
        </w:rPr>
        <w:t xml:space="preserve"> to exp</w:t>
      </w:r>
      <w:r>
        <w:rPr>
          <w:rFonts w:hint="default" w:ascii="Times New Roman" w:hAnsi="Times New Roman" w:cs="Times New Roman"/>
          <w:sz w:val="24"/>
          <w:szCs w:val="24"/>
          <w:lang w:val="en-US"/>
        </w:rPr>
        <w:t>erienced people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(b) they</w:t>
      </w:r>
      <w:r>
        <w:rPr>
          <w:rFonts w:hint="default" w:ascii="Times New Roman" w:hAnsi="Times New Roman" w:cs="Times New Roman"/>
          <w:sz w:val="24"/>
          <w:szCs w:val="24"/>
          <w:lang w:val="en-US"/>
        </w:rPr>
        <w:t xml:space="preserve"> may be scheduled the people in the group are in the available</w:t>
      </w:r>
      <w:r>
        <w:rPr>
          <w:rFonts w:hint="default" w:cs="Times New Roman"/>
          <w:sz w:val="24"/>
          <w:szCs w:val="24"/>
          <w:lang w:val="en-US"/>
        </w:rPr>
        <w:t xml:space="preserve"> </w:t>
      </w:r>
      <w:r>
        <w:rPr>
          <w:rFonts w:hint="default" w:ascii="Times New Roman" w:hAnsi="Times New Roman" w:cs="Times New Roman"/>
          <w:sz w:val="24"/>
          <w:szCs w:val="24"/>
          <w:lang w:val="en-US"/>
        </w:rPr>
        <w:t>replacemen</w:t>
      </w:r>
      <w:r>
        <w:rPr>
          <w:rFonts w:hint="default" w:cs="Times New Roman"/>
          <w:sz w:val="24"/>
          <w:szCs w:val="24"/>
          <w:lang w:val="en-US"/>
        </w:rPr>
        <w:t xml:space="preserve">t </w:t>
      </w:r>
      <w:r>
        <w:rPr>
          <w:rFonts w:hint="default" w:ascii="Times New Roman" w:hAnsi="Times New Roman" w:cs="Times New Roman"/>
          <w:sz w:val="24"/>
          <w:szCs w:val="24"/>
          <w:lang w:val="en-US"/>
        </w:rPr>
        <w:t>between those</w:t>
      </w:r>
      <w:r>
        <w:rPr>
          <w:rFonts w:hint="default" w:ascii="Times New Roman" w:hAnsi="Times New Roman" w:cs="Times New Roman"/>
          <w:sz w:val="24"/>
          <w:szCs w:val="24"/>
        </w:rPr>
        <w:t xml:space="preserve">; (c) </w:t>
      </w:r>
      <w:r>
        <w:rPr>
          <w:rFonts w:hint="default" w:ascii="Times New Roman" w:hAnsi="Times New Roman" w:cs="Times New Roman"/>
          <w:sz w:val="24"/>
          <w:szCs w:val="24"/>
          <w:lang w:val="en-US"/>
        </w:rPr>
        <w:t>industries may utilize counsellor with having no costing for journey, registering</w:t>
      </w:r>
      <w:r>
        <w:rPr>
          <w:rFonts w:hint="default" w:ascii="Times New Roman" w:hAnsi="Times New Roman" w:cs="Times New Roman"/>
          <w:sz w:val="24"/>
          <w:szCs w:val="24"/>
        </w:rPr>
        <w:t xml:space="preserve"> and </w:t>
      </w:r>
      <w:r>
        <w:rPr>
          <w:rFonts w:hint="default" w:ascii="Times New Roman" w:hAnsi="Times New Roman" w:cs="Times New Roman"/>
          <w:sz w:val="24"/>
          <w:szCs w:val="24"/>
          <w:lang w:val="en-US"/>
        </w:rPr>
        <w:t>interruption</w:t>
      </w:r>
      <w:r>
        <w:rPr>
          <w:rFonts w:hint="default" w:ascii="Times New Roman" w:hAnsi="Times New Roman" w:cs="Times New Roman"/>
          <w:sz w:val="24"/>
          <w:szCs w:val="24"/>
        </w:rPr>
        <w:t xml:space="preserve">; (d) </w:t>
      </w:r>
      <w:r>
        <w:rPr>
          <w:rFonts w:hint="default" w:ascii="Times New Roman" w:hAnsi="Times New Roman" w:cs="Times New Roman"/>
          <w:sz w:val="24"/>
          <w:szCs w:val="24"/>
          <w:lang w:val="en-US"/>
        </w:rPr>
        <w:t xml:space="preserve">there they are approved industry to enlarge their </w:t>
      </w:r>
      <w:r>
        <w:rPr>
          <w:rFonts w:hint="default" w:ascii="Times New Roman" w:hAnsi="Times New Roman" w:cs="Times New Roman"/>
          <w:sz w:val="24"/>
          <w:szCs w:val="24"/>
        </w:rPr>
        <w:t xml:space="preserve">they allow </w:t>
      </w:r>
      <w:r>
        <w:rPr>
          <w:rFonts w:hint="default" w:ascii="Times New Roman" w:hAnsi="Times New Roman" w:cs="Times New Roman"/>
          <w:sz w:val="24"/>
          <w:szCs w:val="24"/>
          <w:lang w:val="en-US"/>
        </w:rPr>
        <w:t>possible workforce market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disabling them to select and keeping the person who is good anyway of the area</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(e) </w:t>
      </w:r>
      <w:r>
        <w:rPr>
          <w:rFonts w:hint="default" w:ascii="Times New Roman" w:hAnsi="Times New Roman" w:cs="Times New Roman"/>
          <w:sz w:val="24"/>
          <w:szCs w:val="24"/>
        </w:rPr>
        <w:t>employee</w:t>
      </w:r>
      <w:r>
        <w:rPr>
          <w:rFonts w:hint="default" w:ascii="Times New Roman" w:hAnsi="Times New Roman" w:cs="Times New Roman"/>
          <w:sz w:val="24"/>
          <w:szCs w:val="24"/>
          <w:lang w:val="en-US"/>
        </w:rPr>
        <w:t xml:space="preserve"> may provide individual and occupational survival factors together;</w:t>
      </w:r>
      <w:r>
        <w:rPr>
          <w:rFonts w:hint="default" w:ascii="Times New Roman" w:hAnsi="Times New Roman" w:cs="Times New Roman"/>
          <w:sz w:val="24"/>
          <w:szCs w:val="24"/>
        </w:rPr>
        <w:t xml:space="preserve"> (f) </w:t>
      </w:r>
      <w:r>
        <w:rPr>
          <w:rFonts w:hint="default" w:ascii="Times New Roman" w:hAnsi="Times New Roman" w:cs="Times New Roman"/>
          <w:sz w:val="24"/>
          <w:szCs w:val="24"/>
          <w:lang w:val="en-US"/>
        </w:rPr>
        <w:t>broader project group approves person to shift flexibly from one contract to another</w:t>
      </w:r>
      <w:r>
        <w:rPr>
          <w:rFonts w:hint="default" w:ascii="Times New Roman" w:hAnsi="Times New Roman" w:cs="Times New Roman"/>
          <w:sz w:val="24"/>
          <w:szCs w:val="24"/>
        </w:rPr>
        <w:t>; (g) employee</w:t>
      </w:r>
      <w:r>
        <w:rPr>
          <w:rFonts w:hint="default" w:ascii="Times New Roman" w:hAnsi="Times New Roman" w:cs="Times New Roman"/>
          <w:sz w:val="24"/>
          <w:szCs w:val="24"/>
          <w:lang w:val="en-US"/>
        </w:rPr>
        <w:t xml:space="preserve"> may be selected to various, recent groups and </w:t>
      </w:r>
      <w:r>
        <w:rPr>
          <w:rFonts w:hint="default" w:ascii="Times New Roman" w:hAnsi="Times New Roman" w:cs="Times New Roman"/>
          <w:sz w:val="24"/>
          <w:szCs w:val="24"/>
        </w:rPr>
        <w:t xml:space="preserve">(h) </w:t>
      </w:r>
      <w:r>
        <w:rPr>
          <w:rFonts w:hint="default" w:ascii="Times New Roman" w:hAnsi="Times New Roman" w:cs="Times New Roman"/>
          <w:sz w:val="24"/>
          <w:szCs w:val="24"/>
          <w:lang w:val="en-US"/>
        </w:rPr>
        <w:t>group connections and job contracts are present in the alignment to afford the answers  to the wants of a worldwide market,</w:t>
      </w:r>
      <w:r>
        <w:rPr>
          <w:rFonts w:hint="default" w:ascii="Times New Roman" w:hAnsi="Times New Roman" w:cs="Times New Roman"/>
          <w:sz w:val="24"/>
          <w:szCs w:val="24"/>
        </w:rPr>
        <w:t xml:space="preserve"> HRIS </w:t>
      </w:r>
    </w:p>
    <w:p>
      <w:pPr>
        <w:pStyle w:val="7"/>
        <w:bidi w:val="0"/>
        <w:spacing w:line="360" w:lineRule="auto"/>
        <w:ind w:left="202" w:leftChars="101" w:right="146" w:rightChars="73" w:firstLine="201" w:firstLineChars="84"/>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would turn into the linked part which bring both of them unlike telecommunication to increase employees efficiency that by online gateways talked in the past,</w:t>
      </w:r>
      <w:r>
        <w:rPr>
          <w:rFonts w:hint="default" w:ascii="Times New Roman" w:hAnsi="Times New Roman" w:cs="Times New Roman"/>
          <w:sz w:val="24"/>
          <w:szCs w:val="24"/>
        </w:rPr>
        <w:t xml:space="preserve"> HR w</w:t>
      </w:r>
      <w:r>
        <w:rPr>
          <w:rFonts w:hint="default" w:ascii="Times New Roman" w:hAnsi="Times New Roman" w:cs="Times New Roman"/>
          <w:sz w:val="24"/>
          <w:szCs w:val="24"/>
          <w:lang w:val="en-US"/>
        </w:rPr>
        <w:t>ould assist structure the technologies to feel the possible of the job sectors which are virtually surrounded</w:t>
      </w:r>
      <w:r>
        <w:rPr>
          <w:rFonts w:hint="default" w:ascii="Times New Roman" w:hAnsi="Times New Roman" w:cs="Times New Roman"/>
          <w:sz w:val="24"/>
          <w:szCs w:val="24"/>
        </w:rPr>
        <w:t>; HR w</w:t>
      </w:r>
      <w:r>
        <w:rPr>
          <w:rFonts w:hint="default" w:ascii="Times New Roman" w:hAnsi="Times New Roman" w:cs="Times New Roman"/>
          <w:sz w:val="24"/>
          <w:szCs w:val="24"/>
          <w:lang w:val="en-US"/>
        </w:rPr>
        <w:t xml:space="preserve">ould structure the rules and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providing elements to help and handle those transformation</w:t>
      </w:r>
      <w:r>
        <w:rPr>
          <w:rFonts w:hint="default" w:cs="Times New Roman"/>
          <w:sz w:val="24"/>
          <w:szCs w:val="24"/>
          <w:lang w:val="en-US"/>
        </w:rPr>
        <w:t>.</w:t>
      </w:r>
    </w:p>
    <w:p>
      <w:pPr>
        <w:pStyle w:val="7"/>
        <w:bidi w:val="0"/>
        <w:spacing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Where the HR function</w:t>
      </w:r>
      <w:r>
        <w:rPr>
          <w:rFonts w:hint="default" w:ascii="Times New Roman" w:hAnsi="Times New Roman" w:cs="Times New Roman"/>
          <w:sz w:val="24"/>
          <w:szCs w:val="24"/>
        </w:rPr>
        <w:t>, HRIS ha</w:t>
      </w:r>
      <w:r>
        <w:rPr>
          <w:rFonts w:hint="default" w:ascii="Times New Roman" w:hAnsi="Times New Roman" w:cs="Times New Roman"/>
          <w:sz w:val="24"/>
          <w:szCs w:val="24"/>
          <w:lang w:val="en-US"/>
        </w:rPr>
        <w:t>ving</w:t>
      </w:r>
      <w:r>
        <w:rPr>
          <w:rFonts w:hint="default" w:ascii="Times New Roman" w:hAnsi="Times New Roman" w:cs="Times New Roman"/>
          <w:sz w:val="24"/>
          <w:szCs w:val="24"/>
        </w:rPr>
        <w:t xml:space="preserve"> the </w:t>
      </w:r>
      <w:r>
        <w:rPr>
          <w:rFonts w:hint="default" w:ascii="Times New Roman" w:hAnsi="Times New Roman" w:cs="Times New Roman"/>
          <w:sz w:val="24"/>
          <w:szCs w:val="24"/>
          <w:lang w:val="en-US"/>
        </w:rPr>
        <w:t>possible to influence on regulation and potency</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Productivity may be influence through decreasing wheel of duration for refining written job, growing information correction and decreasing HR object. The productivity may be pompous through decreasing wheel. The productivity</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may be pompous through the abilities of supervisors and employee together to develop it as good as it can which is a longer mind setting.</w:t>
      </w:r>
      <w:r>
        <w:rPr>
          <w:rFonts w:hint="default" w:ascii="Times New Roman" w:hAnsi="Times New Roman" w:cs="Times New Roman"/>
          <w:sz w:val="24"/>
          <w:szCs w:val="24"/>
        </w:rPr>
        <w:t xml:space="preserve"> HRIS </w:t>
      </w:r>
      <w:r>
        <w:rPr>
          <w:rFonts w:hint="default" w:ascii="Times New Roman" w:hAnsi="Times New Roman" w:cs="Times New Roman"/>
          <w:sz w:val="24"/>
          <w:szCs w:val="24"/>
          <w:lang w:val="en-US"/>
        </w:rPr>
        <w:t>serves</w:t>
      </w:r>
      <w:r>
        <w:rPr>
          <w:rFonts w:hint="default" w:ascii="Times New Roman" w:hAnsi="Times New Roman" w:cs="Times New Roman"/>
          <w:sz w:val="24"/>
          <w:szCs w:val="24"/>
        </w:rPr>
        <w:t xml:space="preserve"> the HR </w:t>
      </w:r>
      <w:r>
        <w:rPr>
          <w:rFonts w:hint="default" w:ascii="Times New Roman" w:hAnsi="Times New Roman" w:cs="Times New Roman"/>
          <w:sz w:val="24"/>
          <w:szCs w:val="24"/>
          <w:lang w:val="en-US"/>
        </w:rPr>
        <w:t xml:space="preserve">activity to make latest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paths for giving their funding to company’s potency by those kind of idea administration and the establishment of the analytical</w:t>
      </w:r>
      <w:r>
        <w:rPr>
          <w:rFonts w:hint="default" w:ascii="Times New Roman" w:hAnsi="Times New Roman" w:cs="Times New Roman"/>
          <w:sz w:val="24"/>
          <w:szCs w:val="24"/>
        </w:rPr>
        <w:t xml:space="preserve"> and social</w:t>
      </w:r>
      <w:r>
        <w:rPr>
          <w:rFonts w:hint="default" w:ascii="Times New Roman" w:hAnsi="Times New Roman" w:cs="Times New Roman"/>
          <w:sz w:val="24"/>
          <w:szCs w:val="24"/>
          <w:lang w:val="en-US"/>
        </w:rPr>
        <w:t>ly surrounded asset.</w:t>
      </w:r>
    </w:p>
    <w:p>
      <w:pPr>
        <w:spacing w:line="360" w:lineRule="auto"/>
        <w:ind w:left="200" w:leftChars="100" w:right="146" w:rightChars="73"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br w:type="page"/>
      </w:r>
    </w:p>
    <w:p>
      <w:pPr>
        <w:spacing w:before="75" w:line="360" w:lineRule="auto"/>
        <w:ind w:left="200" w:leftChars="100" w:right="146" w:rightChars="73" w:firstLine="506" w:firstLineChars="200"/>
        <w:jc w:val="both"/>
        <w:outlineLvl w:val="0"/>
        <w:rPr>
          <w:rFonts w:hint="default" w:ascii="Times New Roman" w:hAnsi="Times New Roman" w:cs="Times New Roman"/>
          <w:b/>
          <w:bCs/>
          <w:w w:val="105"/>
          <w:sz w:val="24"/>
          <w:szCs w:val="24"/>
          <w:lang w:val="en-US"/>
        </w:rPr>
      </w:pPr>
      <w:bookmarkStart w:id="252" w:name="_Toc23470"/>
      <w:bookmarkStart w:id="253" w:name="_Toc11549"/>
      <w:bookmarkStart w:id="254" w:name="_Toc20145"/>
      <w:bookmarkStart w:id="255" w:name="_Toc29103"/>
      <w:bookmarkStart w:id="256" w:name="_Toc30134"/>
      <w:bookmarkStart w:id="257" w:name="_Toc1129"/>
      <w:bookmarkStart w:id="258" w:name="_Toc15411"/>
      <w:bookmarkStart w:id="259" w:name="_Toc12174"/>
      <w:bookmarkStart w:id="260" w:name="_Toc25510"/>
      <w:bookmarkStart w:id="261" w:name="_Toc23479"/>
      <w:r>
        <w:rPr>
          <w:rFonts w:hint="default" w:ascii="Times New Roman" w:hAnsi="Times New Roman" w:cs="Times New Roman"/>
          <w:b/>
          <w:bCs/>
          <w:w w:val="105"/>
          <w:sz w:val="24"/>
          <w:szCs w:val="24"/>
          <w:lang w:val="en-US"/>
        </w:rPr>
        <w:t>Reference</w:t>
      </w:r>
      <w:bookmarkEnd w:id="252"/>
      <w:bookmarkEnd w:id="253"/>
      <w:bookmarkEnd w:id="254"/>
      <w:bookmarkEnd w:id="255"/>
      <w:bookmarkEnd w:id="256"/>
      <w:bookmarkEnd w:id="257"/>
      <w:bookmarkEnd w:id="258"/>
      <w:bookmarkEnd w:id="259"/>
      <w:bookmarkEnd w:id="260"/>
      <w:bookmarkEnd w:id="261"/>
    </w:p>
    <w:p>
      <w:pPr>
        <w:spacing w:before="75"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 xml:space="preserve">http://vainbd.com/?fbclid=IwAR2omvGVwPXtElflGBZuSp-4N8CFV64hTFJzRV35wBv_PKrh5U6QfeWr1x4Adamson, L., &amp; Zampetti, R. (2001). Web-based manager self-service: Adding value to the work. </w:t>
      </w:r>
      <w:r>
        <w:rPr>
          <w:rFonts w:hint="default" w:ascii="Times New Roman" w:hAnsi="Times New Roman" w:cs="Times New Roman"/>
          <w:w w:val="105"/>
          <w:sz w:val="24"/>
          <w:szCs w:val="24"/>
          <w:lang w:val="en-US"/>
        </w:rPr>
        <w:t>\</w:t>
      </w:r>
      <w:r>
        <w:rPr>
          <w:rFonts w:hint="default" w:ascii="Times New Roman" w:hAnsi="Times New Roman" w:cs="Times New Roman"/>
          <w:w w:val="105"/>
          <w:sz w:val="24"/>
          <w:szCs w:val="24"/>
        </w:rPr>
        <w:t>In A. J. Walker (Ed.), Web-based human resources (pp. 24-35). New York: McGraw Hill.</w:t>
      </w:r>
    </w:p>
    <w:p>
      <w:pPr>
        <w:spacing w:before="4"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Alleyne, C., Kakabadse, A., &amp; Kakabadse, N. (2007). Using the HR Intranet: An exploratory analysis of its impact on managerial satisfaction with the HR function. Personnel Review, 36(2), 277-294.</w:t>
      </w:r>
    </w:p>
    <w:p>
      <w:pPr>
        <w:spacing w:before="0"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Anonymous (2000). 20 questions to help you judge your readiness for new HRIS software. HR focus, 77(11), 13.</w:t>
      </w:r>
    </w:p>
    <w:p>
      <w:pPr>
        <w:spacing w:before="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S., &amp; Miranda, R. (2002). Technology for human resource management: Seven ques-</w:t>
      </w:r>
    </w:p>
    <w:p>
      <w:pPr>
        <w:spacing w:before="0"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tions and answers. Public Personnel Management, 31(1), 7-20.</w:t>
      </w:r>
    </w:p>
    <w:p>
      <w:pPr>
        <w:spacing w:before="8"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Ball,</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K.</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S.</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(2001).</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use</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of</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human</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resource</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information</w:t>
      </w:r>
      <w:r>
        <w:rPr>
          <w:rFonts w:hint="default" w:ascii="Times New Roman" w:hAnsi="Times New Roman" w:cs="Times New Roman"/>
          <w:spacing w:val="-3"/>
          <w:w w:val="105"/>
          <w:sz w:val="24"/>
          <w:szCs w:val="24"/>
        </w:rPr>
        <w:t xml:space="preserve"> </w:t>
      </w:r>
      <w:r>
        <w:rPr>
          <w:rFonts w:hint="default" w:ascii="Times New Roman" w:hAnsi="Times New Roman" w:cs="Times New Roman"/>
          <w:w w:val="105"/>
          <w:sz w:val="24"/>
          <w:szCs w:val="24"/>
        </w:rPr>
        <w:t>systems:</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survey.</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Personnel</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Review, 30(6),</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677-693.</w:t>
      </w:r>
    </w:p>
    <w:p>
      <w:pPr>
        <w:spacing w:before="1"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Baroudi, J. J., Olson, M. H., &amp; Ives, B. (1986). An empirical study of the impact of user in- volvement on system usage and information satisfaction. Communications of the ACM, 29, 232-238</w:t>
      </w:r>
    </w:p>
    <w:p>
      <w:pPr>
        <w:spacing w:before="0"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Beckers, A. M., Bsat, M. Z. (2002). A DSS classification model for research in human resource information systems. Information Systems Management, 19(3), 41-50.</w:t>
      </w:r>
    </w:p>
    <w:p>
      <w:pPr>
        <w:spacing w:before="11"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Biesalski, E., Abecker, A., &amp; Breiter, M. (2006). Towards integrated, intelligent human resource management. Applied Ontology: An Interdisciplinary Journal of Ontological Analysis and Conceptual Modeling, 3(4).</w:t>
      </w:r>
    </w:p>
    <w:p>
      <w:pPr>
        <w:spacing w:before="3"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Bowen, D. E., &amp; Ostroff, C. (2004). Understanding HRM-Firm performance linkages: The role of the “strengths” of the HRM system. Academy of Management Review, 29(2), 203-221.</w:t>
      </w:r>
    </w:p>
    <w:p>
      <w:pPr>
        <w:spacing w:before="1"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Brink, S., &amp; McDonnell, S. (2003). IHRIM go-toguides: e-compensation, the emerging technol- ogy series. Burlington, MA: IHRIM.</w:t>
      </w:r>
    </w:p>
    <w:p>
      <w:pPr>
        <w:spacing w:before="2"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Broderick, R. and Boudreau,J.W (1991), Human Resource Information Systems for competitive advantage: Interviews with ten leaders, CAHRS Working Paper Series, Cornell University.</w:t>
      </w:r>
    </w:p>
    <w:p>
      <w:pPr>
        <w:spacing w:before="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Broderick, R., &amp; Boudreau, J. W. (1992). HRM, IT and the competitive edge. Academy of Man- agement Executive, 6(2), 7-17.</w:t>
      </w:r>
    </w:p>
    <w:p>
      <w:pPr>
        <w:spacing w:before="75"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Cheney,</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P.</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H.,</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Mann,</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R.</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I.,</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&amp;</w:t>
      </w:r>
      <w:r>
        <w:rPr>
          <w:rFonts w:hint="default" w:ascii="Times New Roman" w:hAnsi="Times New Roman" w:cs="Times New Roman"/>
          <w:spacing w:val="-5"/>
          <w:w w:val="105"/>
          <w:sz w:val="24"/>
          <w:szCs w:val="24"/>
        </w:rPr>
        <w:t xml:space="preserve"> </w:t>
      </w:r>
      <w:r>
        <w:rPr>
          <w:rFonts w:hint="default" w:ascii="Times New Roman" w:hAnsi="Times New Roman" w:cs="Times New Roman"/>
          <w:w w:val="105"/>
          <w:sz w:val="24"/>
          <w:szCs w:val="24"/>
        </w:rPr>
        <w:t>Amoroso,</w:t>
      </w:r>
      <w:r>
        <w:rPr>
          <w:rFonts w:hint="default" w:ascii="Times New Roman" w:hAnsi="Times New Roman" w:cs="Times New Roman"/>
          <w:spacing w:val="-6"/>
          <w:w w:val="105"/>
          <w:sz w:val="24"/>
          <w:szCs w:val="24"/>
        </w:rPr>
        <w:t xml:space="preserve"> </w:t>
      </w:r>
      <w:r>
        <w:rPr>
          <w:rFonts w:hint="default" w:ascii="Times New Roman" w:hAnsi="Times New Roman" w:cs="Times New Roman"/>
          <w:w w:val="105"/>
          <w:sz w:val="24"/>
          <w:szCs w:val="24"/>
        </w:rPr>
        <w:t>D.</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L.</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(1986).Organizational</w:t>
      </w:r>
      <w:r>
        <w:rPr>
          <w:rFonts w:hint="default" w:ascii="Times New Roman" w:hAnsi="Times New Roman" w:cs="Times New Roman"/>
          <w:spacing w:val="-7"/>
          <w:w w:val="105"/>
          <w:sz w:val="24"/>
          <w:szCs w:val="24"/>
        </w:rPr>
        <w:t xml:space="preserve"> </w:t>
      </w:r>
      <w:r>
        <w:rPr>
          <w:rFonts w:hint="default" w:ascii="Times New Roman" w:hAnsi="Times New Roman" w:cs="Times New Roman"/>
          <w:w w:val="105"/>
          <w:sz w:val="24"/>
          <w:szCs w:val="24"/>
        </w:rPr>
        <w:t>factors</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affecting</w:t>
      </w:r>
      <w:r>
        <w:rPr>
          <w:rFonts w:hint="default" w:ascii="Times New Roman" w:hAnsi="Times New Roman" w:cs="Times New Roman"/>
          <w:spacing w:val="-8"/>
          <w:w w:val="105"/>
          <w:sz w:val="24"/>
          <w:szCs w:val="24"/>
        </w:rPr>
        <w:t xml:space="preserve"> </w:t>
      </w:r>
      <w:r>
        <w:rPr>
          <w:rFonts w:hint="default" w:ascii="Times New Roman" w:hAnsi="Times New Roman" w:cs="Times New Roman"/>
          <w:w w:val="105"/>
          <w:sz w:val="24"/>
          <w:szCs w:val="24"/>
        </w:rPr>
        <w:t>the</w:t>
      </w:r>
      <w:r>
        <w:rPr>
          <w:rFonts w:hint="default" w:ascii="Times New Roman" w:hAnsi="Times New Roman" w:cs="Times New Roman"/>
          <w:spacing w:val="-2"/>
          <w:w w:val="105"/>
          <w:sz w:val="24"/>
          <w:szCs w:val="24"/>
        </w:rPr>
        <w:t xml:space="preserve"> </w:t>
      </w:r>
      <w:r>
        <w:rPr>
          <w:rFonts w:hint="default" w:ascii="Times New Roman" w:hAnsi="Times New Roman" w:cs="Times New Roman"/>
          <w:w w:val="105"/>
          <w:sz w:val="24"/>
          <w:szCs w:val="24"/>
        </w:rPr>
        <w:t xml:space="preserve">success </w:t>
      </w:r>
      <w:r>
        <w:rPr>
          <w:rFonts w:hint="default" w:ascii="Times New Roman" w:hAnsi="Times New Roman" w:cs="Times New Roman"/>
          <w:spacing w:val="-3"/>
          <w:w w:val="105"/>
          <w:sz w:val="24"/>
          <w:szCs w:val="24"/>
        </w:rPr>
        <w:t xml:space="preserve">of </w:t>
      </w:r>
      <w:r>
        <w:rPr>
          <w:rFonts w:hint="default" w:ascii="Times New Roman" w:hAnsi="Times New Roman" w:cs="Times New Roman"/>
          <w:w w:val="105"/>
          <w:sz w:val="24"/>
          <w:szCs w:val="24"/>
        </w:rPr>
        <w:t>end-user computing, JMIS, 3,</w:t>
      </w:r>
      <w:r>
        <w:rPr>
          <w:rFonts w:hint="default" w:ascii="Times New Roman" w:hAnsi="Times New Roman" w:cs="Times New Roman"/>
          <w:spacing w:val="4"/>
          <w:w w:val="105"/>
          <w:sz w:val="24"/>
          <w:szCs w:val="24"/>
        </w:rPr>
        <w:t xml:space="preserve"> </w:t>
      </w:r>
      <w:r>
        <w:rPr>
          <w:rFonts w:hint="default" w:ascii="Times New Roman" w:hAnsi="Times New Roman" w:cs="Times New Roman"/>
          <w:w w:val="105"/>
          <w:sz w:val="24"/>
          <w:szCs w:val="24"/>
        </w:rPr>
        <w:t>66-80.</w:t>
      </w:r>
    </w:p>
    <w:p>
      <w:pPr>
        <w:spacing w:before="4"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Christie, M. (2001). E-HR helps make retention a walk in the park. Workspan, 44 (11, 54-60. Dambrot, F. H., Watkins-Malek, M. A., Silling, M. S., Marshall, R. S. , &amp; Garver, J. A. ( 1985 ).</w:t>
      </w:r>
    </w:p>
    <w:p>
      <w:pPr>
        <w:spacing w:before="0"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Correlates of sex differences in attitudes toward and involvement with computers. Journal of vocational behaviour, 27, 71-86</w:t>
      </w:r>
    </w:p>
    <w:p>
      <w:pPr>
        <w:spacing w:before="2" w:line="360" w:lineRule="auto"/>
        <w:ind w:left="200" w:leftChars="100" w:right="146" w:rightChars="73" w:firstLine="504" w:firstLineChars="200"/>
        <w:jc w:val="both"/>
        <w:rPr>
          <w:rFonts w:hint="default" w:ascii="Times New Roman" w:hAnsi="Times New Roman" w:cs="Times New Roman"/>
          <w:w w:val="105"/>
          <w:sz w:val="24"/>
          <w:szCs w:val="24"/>
        </w:rPr>
      </w:pPr>
      <w:r>
        <w:rPr>
          <w:rFonts w:hint="default" w:ascii="Times New Roman" w:hAnsi="Times New Roman" w:cs="Times New Roman"/>
          <w:w w:val="105"/>
          <w:sz w:val="24"/>
          <w:szCs w:val="24"/>
        </w:rPr>
        <w:t>Davenport, T. H. (1994). Saving IT’s soul: Human centered information management. Harvard Business Review, 72(2), 119-121.</w:t>
      </w:r>
    </w:p>
    <w:p>
      <w:pPr>
        <w:spacing w:before="2"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Davis, F. D. (1989). Perceived Usefulness, Perceived Ease Of Use, And User Acceptance Of In- formation Technology. MIS Quarterly, 13(3), 318-341.</w:t>
      </w:r>
    </w:p>
    <w:p>
      <w:pPr>
        <w:spacing w:before="1"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De Coi, J. L., Herder, E., Koesling, A., Lofi, C., Olmedilla, D., Papapetrou, O. et al. (2007, March). A model for competence gap analysis. In Proceedings of the Third International Con- ference on Web Information Systems and Technologies: Internet Technology/Web Interface and Applications (WEBIST 2007). Barcelona, Spain.</w:t>
      </w:r>
    </w:p>
    <w:p>
      <w:pPr>
        <w:spacing w:before="6"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DeSanctis, G. (1986). Human Resource Information Systems: a current assessment. MIS Quar- terly, 10(1), 15-26.</w:t>
      </w:r>
    </w:p>
    <w:p>
      <w:pPr>
        <w:spacing w:before="3"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Doll, W. J., &amp; Ahmed, M. U. (1985). Documenting Information Systems for management: a key to maintaining user satisfaction, Information &amp; Management, 8, 221-226.</w:t>
      </w:r>
    </w:p>
    <w:p>
      <w:pPr>
        <w:spacing w:before="4"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Draganidis, F., &amp; Mentzas, G. (2006). Competency based management: A review of systems and approaches. Information Management &amp; Computer Security, 14(1), 51-64.</w:t>
      </w:r>
    </w:p>
    <w:p>
      <w:pPr>
        <w:spacing w:before="1"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Dulebohn, J., &amp; Marler, J. (2005). E-compensation: The potential to transform practice? In H. Gueutal &amp; D. Stone (Eds.), The brave new world of e-HR. San Francisco: Jossey-Bass.</w:t>
      </w:r>
    </w:p>
    <w:p>
      <w:pPr>
        <w:spacing w:before="6" w:line="360" w:lineRule="auto"/>
        <w:ind w:left="200" w:leftChars="100" w:right="146" w:rightChars="73" w:firstLine="504" w:firstLineChars="200"/>
        <w:jc w:val="both"/>
        <w:rPr>
          <w:rFonts w:hint="default" w:ascii="Times New Roman" w:hAnsi="Times New Roman" w:cs="Times New Roman"/>
          <w:sz w:val="24"/>
          <w:szCs w:val="24"/>
        </w:rPr>
      </w:pPr>
      <w:r>
        <w:rPr>
          <w:rFonts w:hint="default" w:ascii="Times New Roman" w:hAnsi="Times New Roman" w:cs="Times New Roman"/>
          <w:w w:val="105"/>
          <w:sz w:val="24"/>
          <w:szCs w:val="24"/>
        </w:rPr>
        <w:t>Ein-Dor, P., &amp; Segev, E. (1978). Organizational Context and the Success of Management Infor- mation Systems. Management Science, 24(10), 1064-1077.</w:t>
      </w:r>
    </w:p>
    <w:p>
      <w:pPr>
        <w:spacing w:before="1" w:line="360" w:lineRule="auto"/>
        <w:ind w:left="200" w:leftChars="100" w:right="146" w:rightChars="73" w:firstLine="504" w:firstLineChars="200"/>
        <w:jc w:val="both"/>
        <w:rPr>
          <w:rFonts w:hint="default" w:ascii="Times New Roman" w:hAnsi="Times New Roman" w:cs="Times New Roman"/>
          <w:sz w:val="24"/>
          <w:szCs w:val="24"/>
          <w:lang w:val="en-US"/>
        </w:rPr>
      </w:pPr>
      <w:r>
        <w:rPr>
          <w:rFonts w:hint="default" w:ascii="Times New Roman" w:hAnsi="Times New Roman" w:cs="Times New Roman"/>
          <w:w w:val="105"/>
          <w:sz w:val="24"/>
          <w:szCs w:val="24"/>
        </w:rPr>
        <w:t>Enshur, E., Nielson, T., &amp; Grant-Vallone, E. (2002). Tales from the hiring line: Effects of the Internet technology on HR processes. Organizational Dynamics, 31(3), 224-244.</w:t>
      </w:r>
    </w:p>
    <w:sectPr>
      <w:pgSz w:w="11906" w:h="16838"/>
      <w:pgMar w:top="1440" w:right="1080" w:bottom="1440" w:left="108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mzRMYIgIA&#10;AGAEAAAOAAAAAAAAAAEAIAAAAB8BAABkcnMvZTJvRG9jLnhtbFBLBQYAAAAABgAGAFkBAACzBQAA&#10;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1ACD9"/>
    <w:multiLevelType w:val="multilevel"/>
    <w:tmpl w:val="B0F1ACD9"/>
    <w:lvl w:ilvl="0" w:tentative="0">
      <w:start w:val="2"/>
      <w:numFmt w:val="decimal"/>
      <w:lvlText w:val="%1"/>
      <w:lvlJc w:val="left"/>
      <w:pPr>
        <w:ind w:left="960" w:hanging="423"/>
        <w:jc w:val="left"/>
      </w:pPr>
      <w:rPr>
        <w:rFonts w:hint="default"/>
        <w:lang w:val="en-US" w:eastAsia="en-US" w:bidi="ar-SA"/>
      </w:rPr>
    </w:lvl>
    <w:lvl w:ilvl="1" w:tentative="0">
      <w:start w:val="1"/>
      <w:numFmt w:val="decimal"/>
      <w:lvlText w:val="%1.%2"/>
      <w:lvlJc w:val="left"/>
      <w:pPr>
        <w:ind w:left="960" w:hanging="423"/>
        <w:jc w:val="left"/>
      </w:pPr>
      <w:rPr>
        <w:rFonts w:hint="default" w:ascii="Times New Roman" w:hAnsi="Times New Roman" w:eastAsia="Times New Roman" w:cs="Times New Roman"/>
        <w:b/>
        <w:bCs/>
        <w:w w:val="98"/>
        <w:sz w:val="28"/>
        <w:szCs w:val="28"/>
        <w:lang w:val="en-US" w:eastAsia="en-US" w:bidi="ar-SA"/>
      </w:rPr>
    </w:lvl>
    <w:lvl w:ilvl="2" w:tentative="0">
      <w:start w:val="0"/>
      <w:numFmt w:val="bullet"/>
      <w:lvlText w:val=""/>
      <w:lvlJc w:val="left"/>
      <w:pPr>
        <w:ind w:left="1260" w:hanging="358"/>
      </w:pPr>
      <w:rPr>
        <w:rFonts w:hint="default" w:ascii="Symbol" w:hAnsi="Symbol" w:eastAsia="Symbol" w:cs="Symbol"/>
        <w:w w:val="100"/>
        <w:sz w:val="24"/>
        <w:szCs w:val="24"/>
        <w:lang w:val="en-US" w:eastAsia="en-US" w:bidi="ar-SA"/>
      </w:rPr>
    </w:lvl>
    <w:lvl w:ilvl="3" w:tentative="0">
      <w:start w:val="0"/>
      <w:numFmt w:val="bullet"/>
      <w:lvlText w:val="•"/>
      <w:lvlJc w:val="left"/>
      <w:pPr>
        <w:ind w:left="3424" w:hanging="358"/>
      </w:pPr>
      <w:rPr>
        <w:rFonts w:hint="default"/>
        <w:lang w:val="en-US" w:eastAsia="en-US" w:bidi="ar-SA"/>
      </w:rPr>
    </w:lvl>
    <w:lvl w:ilvl="4" w:tentative="0">
      <w:start w:val="0"/>
      <w:numFmt w:val="bullet"/>
      <w:lvlText w:val="•"/>
      <w:lvlJc w:val="left"/>
      <w:pPr>
        <w:ind w:left="4506" w:hanging="358"/>
      </w:pPr>
      <w:rPr>
        <w:rFonts w:hint="default"/>
        <w:lang w:val="en-US" w:eastAsia="en-US" w:bidi="ar-SA"/>
      </w:rPr>
    </w:lvl>
    <w:lvl w:ilvl="5" w:tentative="0">
      <w:start w:val="0"/>
      <w:numFmt w:val="bullet"/>
      <w:lvlText w:val="•"/>
      <w:lvlJc w:val="left"/>
      <w:pPr>
        <w:ind w:left="5588" w:hanging="358"/>
      </w:pPr>
      <w:rPr>
        <w:rFonts w:hint="default"/>
        <w:lang w:val="en-US" w:eastAsia="en-US" w:bidi="ar-SA"/>
      </w:rPr>
    </w:lvl>
    <w:lvl w:ilvl="6" w:tentative="0">
      <w:start w:val="0"/>
      <w:numFmt w:val="bullet"/>
      <w:lvlText w:val="•"/>
      <w:lvlJc w:val="left"/>
      <w:pPr>
        <w:ind w:left="6671" w:hanging="358"/>
      </w:pPr>
      <w:rPr>
        <w:rFonts w:hint="default"/>
        <w:lang w:val="en-US" w:eastAsia="en-US" w:bidi="ar-SA"/>
      </w:rPr>
    </w:lvl>
    <w:lvl w:ilvl="7" w:tentative="0">
      <w:start w:val="0"/>
      <w:numFmt w:val="bullet"/>
      <w:lvlText w:val="•"/>
      <w:lvlJc w:val="left"/>
      <w:pPr>
        <w:ind w:left="7753" w:hanging="358"/>
      </w:pPr>
      <w:rPr>
        <w:rFonts w:hint="default"/>
        <w:lang w:val="en-US" w:eastAsia="en-US" w:bidi="ar-SA"/>
      </w:rPr>
    </w:lvl>
    <w:lvl w:ilvl="8" w:tentative="0">
      <w:start w:val="0"/>
      <w:numFmt w:val="bullet"/>
      <w:lvlText w:val="•"/>
      <w:lvlJc w:val="left"/>
      <w:pPr>
        <w:ind w:left="8835" w:hanging="358"/>
      </w:pPr>
      <w:rPr>
        <w:rFonts w:hint="default"/>
        <w:lang w:val="en-US" w:eastAsia="en-US" w:bidi="ar-SA"/>
      </w:rPr>
    </w:lvl>
  </w:abstractNum>
  <w:abstractNum w:abstractNumId="1">
    <w:nsid w:val="BF205925"/>
    <w:multiLevelType w:val="multilevel"/>
    <w:tmpl w:val="BF205925"/>
    <w:lvl w:ilvl="0" w:tentative="0">
      <w:start w:val="0"/>
      <w:numFmt w:val="bullet"/>
      <w:lvlText w:val=""/>
      <w:lvlJc w:val="left"/>
      <w:pPr>
        <w:ind w:left="1260"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2234" w:hanging="360"/>
      </w:pPr>
      <w:rPr>
        <w:rFonts w:hint="default"/>
        <w:lang w:val="en-US" w:eastAsia="en-US" w:bidi="ar-SA"/>
      </w:rPr>
    </w:lvl>
    <w:lvl w:ilvl="2" w:tentative="0">
      <w:start w:val="0"/>
      <w:numFmt w:val="bullet"/>
      <w:lvlText w:val="•"/>
      <w:lvlJc w:val="left"/>
      <w:pPr>
        <w:ind w:left="3208" w:hanging="360"/>
      </w:pPr>
      <w:rPr>
        <w:rFonts w:hint="default"/>
        <w:lang w:val="en-US" w:eastAsia="en-US" w:bidi="ar-SA"/>
      </w:rPr>
    </w:lvl>
    <w:lvl w:ilvl="3" w:tentative="0">
      <w:start w:val="0"/>
      <w:numFmt w:val="bullet"/>
      <w:lvlText w:val="•"/>
      <w:lvlJc w:val="left"/>
      <w:pPr>
        <w:ind w:left="4182" w:hanging="360"/>
      </w:pPr>
      <w:rPr>
        <w:rFonts w:hint="default"/>
        <w:lang w:val="en-US" w:eastAsia="en-US" w:bidi="ar-SA"/>
      </w:rPr>
    </w:lvl>
    <w:lvl w:ilvl="4" w:tentative="0">
      <w:start w:val="0"/>
      <w:numFmt w:val="bullet"/>
      <w:lvlText w:val="•"/>
      <w:lvlJc w:val="left"/>
      <w:pPr>
        <w:ind w:left="5156" w:hanging="360"/>
      </w:pPr>
      <w:rPr>
        <w:rFonts w:hint="default"/>
        <w:lang w:val="en-US" w:eastAsia="en-US" w:bidi="ar-SA"/>
      </w:rPr>
    </w:lvl>
    <w:lvl w:ilvl="5" w:tentative="0">
      <w:start w:val="0"/>
      <w:numFmt w:val="bullet"/>
      <w:lvlText w:val="•"/>
      <w:lvlJc w:val="left"/>
      <w:pPr>
        <w:ind w:left="6130" w:hanging="360"/>
      </w:pPr>
      <w:rPr>
        <w:rFonts w:hint="default"/>
        <w:lang w:val="en-US" w:eastAsia="en-US" w:bidi="ar-SA"/>
      </w:rPr>
    </w:lvl>
    <w:lvl w:ilvl="6" w:tentative="0">
      <w:start w:val="0"/>
      <w:numFmt w:val="bullet"/>
      <w:lvlText w:val="•"/>
      <w:lvlJc w:val="left"/>
      <w:pPr>
        <w:ind w:left="7104" w:hanging="360"/>
      </w:pPr>
      <w:rPr>
        <w:rFonts w:hint="default"/>
        <w:lang w:val="en-US" w:eastAsia="en-US" w:bidi="ar-SA"/>
      </w:rPr>
    </w:lvl>
    <w:lvl w:ilvl="7" w:tentative="0">
      <w:start w:val="0"/>
      <w:numFmt w:val="bullet"/>
      <w:lvlText w:val="•"/>
      <w:lvlJc w:val="left"/>
      <w:pPr>
        <w:ind w:left="8078" w:hanging="360"/>
      </w:pPr>
      <w:rPr>
        <w:rFonts w:hint="default"/>
        <w:lang w:val="en-US" w:eastAsia="en-US" w:bidi="ar-SA"/>
      </w:rPr>
    </w:lvl>
    <w:lvl w:ilvl="8" w:tentative="0">
      <w:start w:val="0"/>
      <w:numFmt w:val="bullet"/>
      <w:lvlText w:val="•"/>
      <w:lvlJc w:val="left"/>
      <w:pPr>
        <w:ind w:left="9052" w:hanging="360"/>
      </w:pPr>
      <w:rPr>
        <w:rFonts w:hint="default"/>
        <w:lang w:val="en-US" w:eastAsia="en-US" w:bidi="ar-SA"/>
      </w:rPr>
    </w:lvl>
  </w:abstractNum>
  <w:abstractNum w:abstractNumId="2">
    <w:nsid w:val="C796D2F2"/>
    <w:multiLevelType w:val="singleLevel"/>
    <w:tmpl w:val="C796D2F2"/>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CF092B84"/>
    <w:multiLevelType w:val="multilevel"/>
    <w:tmpl w:val="CF092B84"/>
    <w:lvl w:ilvl="0" w:tentative="0">
      <w:start w:val="1"/>
      <w:numFmt w:val="decimal"/>
      <w:lvlText w:val="%1"/>
      <w:lvlJc w:val="left"/>
      <w:pPr>
        <w:ind w:left="958" w:hanging="420"/>
        <w:jc w:val="left"/>
      </w:pPr>
      <w:rPr>
        <w:rFonts w:hint="default"/>
        <w:lang w:val="en-US" w:eastAsia="en-US" w:bidi="ar-SA"/>
      </w:rPr>
    </w:lvl>
    <w:lvl w:ilvl="1" w:tentative="0">
      <w:start w:val="1"/>
      <w:numFmt w:val="decimal"/>
      <w:lvlText w:val="%1.%2"/>
      <w:lvlJc w:val="left"/>
      <w:pPr>
        <w:ind w:left="958" w:hanging="420"/>
        <w:jc w:val="left"/>
      </w:pPr>
      <w:rPr>
        <w:rFonts w:hint="default" w:ascii="Times New Roman" w:hAnsi="Times New Roman" w:eastAsia="Times New Roman" w:cs="Times New Roman"/>
        <w:b/>
        <w:bCs/>
        <w:w w:val="98"/>
        <w:sz w:val="28"/>
        <w:szCs w:val="28"/>
        <w:lang w:val="en-US" w:eastAsia="en-US" w:bidi="ar-SA"/>
      </w:rPr>
    </w:lvl>
    <w:lvl w:ilvl="2" w:tentative="0">
      <w:start w:val="1"/>
      <w:numFmt w:val="lowerLetter"/>
      <w:lvlText w:val="(%3)"/>
      <w:lvlJc w:val="left"/>
      <w:pPr>
        <w:ind w:left="1541" w:hanging="284"/>
        <w:jc w:val="left"/>
      </w:pPr>
      <w:rPr>
        <w:rFonts w:hint="default" w:ascii="Times New Roman" w:hAnsi="Times New Roman" w:eastAsia="Times New Roman" w:cs="Times New Roman"/>
        <w:b/>
        <w:bCs/>
        <w:w w:val="97"/>
        <w:sz w:val="22"/>
        <w:szCs w:val="22"/>
        <w:lang w:val="en-US" w:eastAsia="en-US" w:bidi="ar-SA"/>
      </w:rPr>
    </w:lvl>
    <w:lvl w:ilvl="3" w:tentative="0">
      <w:start w:val="0"/>
      <w:numFmt w:val="bullet"/>
      <w:lvlText w:val=""/>
      <w:lvlJc w:val="left"/>
      <w:pPr>
        <w:ind w:left="2098" w:hanging="358"/>
      </w:pPr>
      <w:rPr>
        <w:rFonts w:hint="default" w:ascii="Symbol" w:hAnsi="Symbol" w:eastAsia="Symbol" w:cs="Symbol"/>
        <w:w w:val="100"/>
        <w:sz w:val="24"/>
        <w:szCs w:val="24"/>
        <w:lang w:val="en-US" w:eastAsia="en-US" w:bidi="ar-SA"/>
      </w:rPr>
    </w:lvl>
    <w:lvl w:ilvl="4" w:tentative="0">
      <w:start w:val="0"/>
      <w:numFmt w:val="bullet"/>
      <w:lvlText w:val="•"/>
      <w:lvlJc w:val="left"/>
      <w:pPr>
        <w:ind w:left="4235" w:hanging="358"/>
      </w:pPr>
      <w:rPr>
        <w:rFonts w:hint="default"/>
        <w:lang w:val="en-US" w:eastAsia="en-US" w:bidi="ar-SA"/>
      </w:rPr>
    </w:lvl>
    <w:lvl w:ilvl="5" w:tentative="0">
      <w:start w:val="0"/>
      <w:numFmt w:val="bullet"/>
      <w:lvlText w:val="•"/>
      <w:lvlJc w:val="left"/>
      <w:pPr>
        <w:ind w:left="5362" w:hanging="358"/>
      </w:pPr>
      <w:rPr>
        <w:rFonts w:hint="default"/>
        <w:lang w:val="en-US" w:eastAsia="en-US" w:bidi="ar-SA"/>
      </w:rPr>
    </w:lvl>
    <w:lvl w:ilvl="6" w:tentative="0">
      <w:start w:val="0"/>
      <w:numFmt w:val="bullet"/>
      <w:lvlText w:val="•"/>
      <w:lvlJc w:val="left"/>
      <w:pPr>
        <w:ind w:left="6490" w:hanging="358"/>
      </w:pPr>
      <w:rPr>
        <w:rFonts w:hint="default"/>
        <w:lang w:val="en-US" w:eastAsia="en-US" w:bidi="ar-SA"/>
      </w:rPr>
    </w:lvl>
    <w:lvl w:ilvl="7" w:tentative="0">
      <w:start w:val="0"/>
      <w:numFmt w:val="bullet"/>
      <w:lvlText w:val="•"/>
      <w:lvlJc w:val="left"/>
      <w:pPr>
        <w:ind w:left="7617" w:hanging="358"/>
      </w:pPr>
      <w:rPr>
        <w:rFonts w:hint="default"/>
        <w:lang w:val="en-US" w:eastAsia="en-US" w:bidi="ar-SA"/>
      </w:rPr>
    </w:lvl>
    <w:lvl w:ilvl="8" w:tentative="0">
      <w:start w:val="0"/>
      <w:numFmt w:val="bullet"/>
      <w:lvlText w:val="•"/>
      <w:lvlJc w:val="left"/>
      <w:pPr>
        <w:ind w:left="8745" w:hanging="358"/>
      </w:pPr>
      <w:rPr>
        <w:rFonts w:hint="default"/>
        <w:lang w:val="en-US" w:eastAsia="en-US" w:bidi="ar-SA"/>
      </w:rPr>
    </w:lvl>
  </w:abstractNum>
  <w:abstractNum w:abstractNumId="4">
    <w:nsid w:val="03D62ECE"/>
    <w:multiLevelType w:val="multilevel"/>
    <w:tmpl w:val="03D62ECE"/>
    <w:lvl w:ilvl="0" w:tentative="0">
      <w:start w:val="3"/>
      <w:numFmt w:val="decimal"/>
      <w:lvlText w:val="%1"/>
      <w:lvlJc w:val="left"/>
      <w:pPr>
        <w:ind w:left="958" w:hanging="420"/>
        <w:jc w:val="left"/>
      </w:pPr>
      <w:rPr>
        <w:rFonts w:hint="default"/>
        <w:lang w:val="en-US" w:eastAsia="en-US" w:bidi="ar-SA"/>
      </w:rPr>
    </w:lvl>
    <w:lvl w:ilvl="1" w:tentative="0">
      <w:start w:val="1"/>
      <w:numFmt w:val="decimal"/>
      <w:lvlText w:val="%1.%2"/>
      <w:lvlJc w:val="left"/>
      <w:pPr>
        <w:ind w:left="1021" w:hanging="420"/>
        <w:jc w:val="left"/>
      </w:pPr>
      <w:rPr>
        <w:rFonts w:hint="default"/>
        <w:b/>
        <w:bCs/>
        <w:w w:val="98"/>
        <w:lang w:val="en-US" w:eastAsia="en-US" w:bidi="ar-SA"/>
      </w:rPr>
    </w:lvl>
    <w:lvl w:ilvl="2" w:tentative="0">
      <w:start w:val="0"/>
      <w:numFmt w:val="bullet"/>
      <w:lvlText w:val=""/>
      <w:lvlJc w:val="left"/>
      <w:pPr>
        <w:ind w:left="1260" w:hanging="358"/>
      </w:pPr>
      <w:rPr>
        <w:rFonts w:hint="default" w:ascii="Symbol" w:hAnsi="Symbol" w:eastAsia="Symbol" w:cs="Symbol"/>
        <w:w w:val="100"/>
        <w:sz w:val="24"/>
        <w:szCs w:val="24"/>
        <w:lang w:val="en-US" w:eastAsia="en-US" w:bidi="ar-SA"/>
      </w:rPr>
    </w:lvl>
    <w:lvl w:ilvl="3" w:tentative="0">
      <w:start w:val="0"/>
      <w:numFmt w:val="bullet"/>
      <w:lvlText w:val="•"/>
      <w:lvlJc w:val="left"/>
      <w:pPr>
        <w:ind w:left="2792" w:hanging="358"/>
      </w:pPr>
      <w:rPr>
        <w:rFonts w:hint="default"/>
        <w:lang w:val="en-US" w:eastAsia="en-US" w:bidi="ar-SA"/>
      </w:rPr>
    </w:lvl>
    <w:lvl w:ilvl="4" w:tentative="0">
      <w:start w:val="0"/>
      <w:numFmt w:val="bullet"/>
      <w:lvlText w:val="•"/>
      <w:lvlJc w:val="left"/>
      <w:pPr>
        <w:ind w:left="3965" w:hanging="358"/>
      </w:pPr>
      <w:rPr>
        <w:rFonts w:hint="default"/>
        <w:lang w:val="en-US" w:eastAsia="en-US" w:bidi="ar-SA"/>
      </w:rPr>
    </w:lvl>
    <w:lvl w:ilvl="5" w:tentative="0">
      <w:start w:val="0"/>
      <w:numFmt w:val="bullet"/>
      <w:lvlText w:val="•"/>
      <w:lvlJc w:val="left"/>
      <w:pPr>
        <w:ind w:left="5137" w:hanging="358"/>
      </w:pPr>
      <w:rPr>
        <w:rFonts w:hint="default"/>
        <w:lang w:val="en-US" w:eastAsia="en-US" w:bidi="ar-SA"/>
      </w:rPr>
    </w:lvl>
    <w:lvl w:ilvl="6" w:tentative="0">
      <w:start w:val="0"/>
      <w:numFmt w:val="bullet"/>
      <w:lvlText w:val="•"/>
      <w:lvlJc w:val="left"/>
      <w:pPr>
        <w:ind w:left="6310" w:hanging="358"/>
      </w:pPr>
      <w:rPr>
        <w:rFonts w:hint="default"/>
        <w:lang w:val="en-US" w:eastAsia="en-US" w:bidi="ar-SA"/>
      </w:rPr>
    </w:lvl>
    <w:lvl w:ilvl="7" w:tentative="0">
      <w:start w:val="0"/>
      <w:numFmt w:val="bullet"/>
      <w:lvlText w:val="•"/>
      <w:lvlJc w:val="left"/>
      <w:pPr>
        <w:ind w:left="7482" w:hanging="358"/>
      </w:pPr>
      <w:rPr>
        <w:rFonts w:hint="default"/>
        <w:lang w:val="en-US" w:eastAsia="en-US" w:bidi="ar-SA"/>
      </w:rPr>
    </w:lvl>
    <w:lvl w:ilvl="8" w:tentative="0">
      <w:start w:val="0"/>
      <w:numFmt w:val="bullet"/>
      <w:lvlText w:val="•"/>
      <w:lvlJc w:val="left"/>
      <w:pPr>
        <w:ind w:left="8655" w:hanging="358"/>
      </w:pPr>
      <w:rPr>
        <w:rFonts w:hint="default"/>
        <w:lang w:val="en-US" w:eastAsia="en-US" w:bidi="ar-SA"/>
      </w:rPr>
    </w:lvl>
  </w:abstractNum>
  <w:abstractNum w:abstractNumId="5">
    <w:nsid w:val="042ECF42"/>
    <w:multiLevelType w:val="singleLevel"/>
    <w:tmpl w:val="042ECF42"/>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6">
    <w:nsid w:val="0A0C0F4F"/>
    <w:multiLevelType w:val="singleLevel"/>
    <w:tmpl w:val="0A0C0F4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7">
    <w:nsid w:val="243FCF68"/>
    <w:multiLevelType w:val="multilevel"/>
    <w:tmpl w:val="243FCF68"/>
    <w:lvl w:ilvl="0" w:tentative="0">
      <w:start w:val="4"/>
      <w:numFmt w:val="decimal"/>
      <w:lvlText w:val="%1"/>
      <w:lvlJc w:val="left"/>
      <w:pPr>
        <w:ind w:left="982" w:hanging="444"/>
        <w:jc w:val="left"/>
      </w:pPr>
      <w:rPr>
        <w:rFonts w:hint="default"/>
        <w:lang w:val="en-US" w:eastAsia="en-US" w:bidi="ar-SA"/>
      </w:rPr>
    </w:lvl>
    <w:lvl w:ilvl="1" w:tentative="0">
      <w:start w:val="1"/>
      <w:numFmt w:val="decimal"/>
      <w:lvlText w:val="%1.%2"/>
      <w:lvlJc w:val="left"/>
      <w:pPr>
        <w:ind w:left="982" w:hanging="444"/>
        <w:jc w:val="left"/>
      </w:pPr>
      <w:rPr>
        <w:rFonts w:hint="default" w:ascii="Times New Roman" w:hAnsi="Times New Roman" w:eastAsia="Times New Roman" w:cs="Times New Roman"/>
        <w:b/>
        <w:bCs/>
        <w:w w:val="100"/>
        <w:sz w:val="28"/>
        <w:szCs w:val="28"/>
        <w:lang w:val="en-US" w:eastAsia="en-US" w:bidi="ar-SA"/>
      </w:rPr>
    </w:lvl>
    <w:lvl w:ilvl="2" w:tentative="0">
      <w:start w:val="1"/>
      <w:numFmt w:val="lowerLetter"/>
      <w:lvlText w:val="%3)"/>
      <w:lvlJc w:val="left"/>
      <w:pPr>
        <w:ind w:left="2700" w:hanging="360"/>
        <w:jc w:val="left"/>
      </w:pPr>
      <w:rPr>
        <w:rFonts w:hint="default" w:ascii="Times New Roman" w:hAnsi="Times New Roman" w:eastAsia="Times New Roman" w:cs="Times New Roman"/>
        <w:spacing w:val="-6"/>
        <w:w w:val="97"/>
        <w:sz w:val="24"/>
        <w:szCs w:val="24"/>
        <w:lang w:val="en-US" w:eastAsia="en-US" w:bidi="ar-SA"/>
      </w:rPr>
    </w:lvl>
    <w:lvl w:ilvl="3" w:tentative="0">
      <w:start w:val="0"/>
      <w:numFmt w:val="bullet"/>
      <w:lvlText w:val="•"/>
      <w:lvlJc w:val="left"/>
      <w:pPr>
        <w:ind w:left="4544" w:hanging="360"/>
      </w:pPr>
      <w:rPr>
        <w:rFonts w:hint="default"/>
        <w:lang w:val="en-US" w:eastAsia="en-US" w:bidi="ar-SA"/>
      </w:rPr>
    </w:lvl>
    <w:lvl w:ilvl="4" w:tentative="0">
      <w:start w:val="0"/>
      <w:numFmt w:val="bullet"/>
      <w:lvlText w:val="•"/>
      <w:lvlJc w:val="left"/>
      <w:pPr>
        <w:ind w:left="5466" w:hanging="360"/>
      </w:pPr>
      <w:rPr>
        <w:rFonts w:hint="default"/>
        <w:lang w:val="en-US" w:eastAsia="en-US" w:bidi="ar-SA"/>
      </w:rPr>
    </w:lvl>
    <w:lvl w:ilvl="5" w:tentative="0">
      <w:start w:val="0"/>
      <w:numFmt w:val="bullet"/>
      <w:lvlText w:val="•"/>
      <w:lvlJc w:val="left"/>
      <w:pPr>
        <w:ind w:left="6388" w:hanging="360"/>
      </w:pPr>
      <w:rPr>
        <w:rFonts w:hint="default"/>
        <w:lang w:val="en-US" w:eastAsia="en-US" w:bidi="ar-SA"/>
      </w:rPr>
    </w:lvl>
    <w:lvl w:ilvl="6" w:tentative="0">
      <w:start w:val="0"/>
      <w:numFmt w:val="bullet"/>
      <w:lvlText w:val="•"/>
      <w:lvlJc w:val="left"/>
      <w:pPr>
        <w:ind w:left="7311" w:hanging="360"/>
      </w:pPr>
      <w:rPr>
        <w:rFonts w:hint="default"/>
        <w:lang w:val="en-US" w:eastAsia="en-US" w:bidi="ar-SA"/>
      </w:rPr>
    </w:lvl>
    <w:lvl w:ilvl="7" w:tentative="0">
      <w:start w:val="0"/>
      <w:numFmt w:val="bullet"/>
      <w:lvlText w:val="•"/>
      <w:lvlJc w:val="left"/>
      <w:pPr>
        <w:ind w:left="8233" w:hanging="360"/>
      </w:pPr>
      <w:rPr>
        <w:rFonts w:hint="default"/>
        <w:lang w:val="en-US" w:eastAsia="en-US" w:bidi="ar-SA"/>
      </w:rPr>
    </w:lvl>
    <w:lvl w:ilvl="8" w:tentative="0">
      <w:start w:val="0"/>
      <w:numFmt w:val="bullet"/>
      <w:lvlText w:val="•"/>
      <w:lvlJc w:val="left"/>
      <w:pPr>
        <w:ind w:left="9155" w:hanging="360"/>
      </w:pPr>
      <w:rPr>
        <w:rFonts w:hint="default"/>
        <w:lang w:val="en-US" w:eastAsia="en-US" w:bidi="ar-SA"/>
      </w:rPr>
    </w:lvl>
  </w:abstractNum>
  <w:abstractNum w:abstractNumId="8">
    <w:nsid w:val="25B654F3"/>
    <w:multiLevelType w:val="multilevel"/>
    <w:tmpl w:val="25B654F3"/>
    <w:lvl w:ilvl="0" w:tentative="0">
      <w:start w:val="1"/>
      <w:numFmt w:val="lowerLetter"/>
      <w:lvlText w:val="%1)"/>
      <w:lvlJc w:val="left"/>
      <w:pPr>
        <w:ind w:left="3061" w:hanging="361"/>
        <w:jc w:val="left"/>
      </w:pPr>
      <w:rPr>
        <w:rFonts w:hint="default" w:ascii="Times New Roman" w:hAnsi="Times New Roman" w:eastAsia="Times New Roman" w:cs="Times New Roman"/>
        <w:spacing w:val="-6"/>
        <w:w w:val="97"/>
        <w:sz w:val="24"/>
        <w:szCs w:val="24"/>
        <w:lang w:val="en-US" w:eastAsia="en-US" w:bidi="ar-SA"/>
      </w:rPr>
    </w:lvl>
    <w:lvl w:ilvl="1" w:tentative="0">
      <w:start w:val="0"/>
      <w:numFmt w:val="bullet"/>
      <w:lvlText w:val="•"/>
      <w:lvlJc w:val="left"/>
      <w:pPr>
        <w:ind w:left="3854" w:hanging="361"/>
      </w:pPr>
      <w:rPr>
        <w:rFonts w:hint="default"/>
        <w:lang w:val="en-US" w:eastAsia="en-US" w:bidi="ar-SA"/>
      </w:rPr>
    </w:lvl>
    <w:lvl w:ilvl="2" w:tentative="0">
      <w:start w:val="0"/>
      <w:numFmt w:val="bullet"/>
      <w:lvlText w:val="•"/>
      <w:lvlJc w:val="left"/>
      <w:pPr>
        <w:ind w:left="4648" w:hanging="361"/>
      </w:pPr>
      <w:rPr>
        <w:rFonts w:hint="default"/>
        <w:lang w:val="en-US" w:eastAsia="en-US" w:bidi="ar-SA"/>
      </w:rPr>
    </w:lvl>
    <w:lvl w:ilvl="3" w:tentative="0">
      <w:start w:val="0"/>
      <w:numFmt w:val="bullet"/>
      <w:lvlText w:val="•"/>
      <w:lvlJc w:val="left"/>
      <w:pPr>
        <w:ind w:left="5442" w:hanging="361"/>
      </w:pPr>
      <w:rPr>
        <w:rFonts w:hint="default"/>
        <w:lang w:val="en-US" w:eastAsia="en-US" w:bidi="ar-SA"/>
      </w:rPr>
    </w:lvl>
    <w:lvl w:ilvl="4" w:tentative="0">
      <w:start w:val="0"/>
      <w:numFmt w:val="bullet"/>
      <w:lvlText w:val="•"/>
      <w:lvlJc w:val="left"/>
      <w:pPr>
        <w:ind w:left="6236" w:hanging="361"/>
      </w:pPr>
      <w:rPr>
        <w:rFonts w:hint="default"/>
        <w:lang w:val="en-US" w:eastAsia="en-US" w:bidi="ar-SA"/>
      </w:rPr>
    </w:lvl>
    <w:lvl w:ilvl="5" w:tentative="0">
      <w:start w:val="0"/>
      <w:numFmt w:val="bullet"/>
      <w:lvlText w:val="•"/>
      <w:lvlJc w:val="left"/>
      <w:pPr>
        <w:ind w:left="7030" w:hanging="361"/>
      </w:pPr>
      <w:rPr>
        <w:rFonts w:hint="default"/>
        <w:lang w:val="en-US" w:eastAsia="en-US" w:bidi="ar-SA"/>
      </w:rPr>
    </w:lvl>
    <w:lvl w:ilvl="6" w:tentative="0">
      <w:start w:val="0"/>
      <w:numFmt w:val="bullet"/>
      <w:lvlText w:val="•"/>
      <w:lvlJc w:val="left"/>
      <w:pPr>
        <w:ind w:left="7824" w:hanging="361"/>
      </w:pPr>
      <w:rPr>
        <w:rFonts w:hint="default"/>
        <w:lang w:val="en-US" w:eastAsia="en-US" w:bidi="ar-SA"/>
      </w:rPr>
    </w:lvl>
    <w:lvl w:ilvl="7" w:tentative="0">
      <w:start w:val="0"/>
      <w:numFmt w:val="bullet"/>
      <w:lvlText w:val="•"/>
      <w:lvlJc w:val="left"/>
      <w:pPr>
        <w:ind w:left="8618" w:hanging="361"/>
      </w:pPr>
      <w:rPr>
        <w:rFonts w:hint="default"/>
        <w:lang w:val="en-US" w:eastAsia="en-US" w:bidi="ar-SA"/>
      </w:rPr>
    </w:lvl>
    <w:lvl w:ilvl="8" w:tentative="0">
      <w:start w:val="0"/>
      <w:numFmt w:val="bullet"/>
      <w:lvlText w:val="•"/>
      <w:lvlJc w:val="left"/>
      <w:pPr>
        <w:ind w:left="9412" w:hanging="361"/>
      </w:pPr>
      <w:rPr>
        <w:rFonts w:hint="default"/>
        <w:lang w:val="en-US" w:eastAsia="en-US" w:bidi="ar-SA"/>
      </w:rPr>
    </w:lvl>
  </w:abstractNum>
  <w:abstractNum w:abstractNumId="9">
    <w:nsid w:val="59ADCABA"/>
    <w:multiLevelType w:val="multilevel"/>
    <w:tmpl w:val="59ADCABA"/>
    <w:lvl w:ilvl="0" w:tentative="0">
      <w:start w:val="0"/>
      <w:numFmt w:val="bullet"/>
      <w:lvlText w:val=""/>
      <w:lvlJc w:val="left"/>
      <w:pPr>
        <w:ind w:left="821" w:hanging="420"/>
      </w:pPr>
      <w:rPr>
        <w:rFonts w:hint="default" w:ascii="Symbol" w:hAnsi="Symbol" w:eastAsia="Symbol" w:cs="Symbol"/>
        <w:w w:val="100"/>
        <w:sz w:val="23"/>
        <w:szCs w:val="23"/>
        <w:lang w:val="en-US" w:eastAsia="en-US" w:bidi="ar-SA"/>
      </w:rPr>
    </w:lvl>
    <w:lvl w:ilvl="1" w:tentative="0">
      <w:start w:val="0"/>
      <w:numFmt w:val="bullet"/>
      <w:lvlText w:val="•"/>
      <w:lvlJc w:val="left"/>
      <w:pPr>
        <w:ind w:left="1892" w:hanging="420"/>
      </w:pPr>
      <w:rPr>
        <w:rFonts w:hint="default"/>
        <w:lang w:val="en-US" w:eastAsia="en-US" w:bidi="ar-SA"/>
      </w:rPr>
    </w:lvl>
    <w:lvl w:ilvl="2" w:tentative="0">
      <w:start w:val="0"/>
      <w:numFmt w:val="bullet"/>
      <w:lvlText w:val="•"/>
      <w:lvlJc w:val="left"/>
      <w:pPr>
        <w:ind w:left="2904" w:hanging="420"/>
      </w:pPr>
      <w:rPr>
        <w:rFonts w:hint="default"/>
        <w:lang w:val="en-US" w:eastAsia="en-US" w:bidi="ar-SA"/>
      </w:rPr>
    </w:lvl>
    <w:lvl w:ilvl="3" w:tentative="0">
      <w:start w:val="0"/>
      <w:numFmt w:val="bullet"/>
      <w:lvlText w:val="•"/>
      <w:lvlJc w:val="left"/>
      <w:pPr>
        <w:ind w:left="3916" w:hanging="420"/>
      </w:pPr>
      <w:rPr>
        <w:rFonts w:hint="default"/>
        <w:lang w:val="en-US" w:eastAsia="en-US" w:bidi="ar-SA"/>
      </w:rPr>
    </w:lvl>
    <w:lvl w:ilvl="4" w:tentative="0">
      <w:start w:val="0"/>
      <w:numFmt w:val="bullet"/>
      <w:lvlText w:val="•"/>
      <w:lvlJc w:val="left"/>
      <w:pPr>
        <w:ind w:left="4928" w:hanging="420"/>
      </w:pPr>
      <w:rPr>
        <w:rFonts w:hint="default"/>
        <w:lang w:val="en-US" w:eastAsia="en-US" w:bidi="ar-SA"/>
      </w:rPr>
    </w:lvl>
    <w:lvl w:ilvl="5" w:tentative="0">
      <w:start w:val="0"/>
      <w:numFmt w:val="bullet"/>
      <w:lvlText w:val="•"/>
      <w:lvlJc w:val="left"/>
      <w:pPr>
        <w:ind w:left="5940" w:hanging="420"/>
      </w:pPr>
      <w:rPr>
        <w:rFonts w:hint="default"/>
        <w:lang w:val="en-US" w:eastAsia="en-US" w:bidi="ar-SA"/>
      </w:rPr>
    </w:lvl>
    <w:lvl w:ilvl="6" w:tentative="0">
      <w:start w:val="0"/>
      <w:numFmt w:val="bullet"/>
      <w:lvlText w:val="•"/>
      <w:lvlJc w:val="left"/>
      <w:pPr>
        <w:ind w:left="6952" w:hanging="420"/>
      </w:pPr>
      <w:rPr>
        <w:rFonts w:hint="default"/>
        <w:lang w:val="en-US" w:eastAsia="en-US" w:bidi="ar-SA"/>
      </w:rPr>
    </w:lvl>
    <w:lvl w:ilvl="7" w:tentative="0">
      <w:start w:val="0"/>
      <w:numFmt w:val="bullet"/>
      <w:lvlText w:val="•"/>
      <w:lvlJc w:val="left"/>
      <w:pPr>
        <w:ind w:left="7964" w:hanging="420"/>
      </w:pPr>
      <w:rPr>
        <w:rFonts w:hint="default"/>
        <w:lang w:val="en-US" w:eastAsia="en-US" w:bidi="ar-SA"/>
      </w:rPr>
    </w:lvl>
    <w:lvl w:ilvl="8" w:tentative="0">
      <w:start w:val="0"/>
      <w:numFmt w:val="bullet"/>
      <w:lvlText w:val="•"/>
      <w:lvlJc w:val="left"/>
      <w:pPr>
        <w:ind w:left="8976" w:hanging="420"/>
      </w:pPr>
      <w:rPr>
        <w:rFonts w:hint="default"/>
        <w:lang w:val="en-US" w:eastAsia="en-US" w:bidi="ar-SA"/>
      </w:rPr>
    </w:lvl>
  </w:abstractNum>
  <w:num w:numId="1">
    <w:abstractNumId w:val="3"/>
  </w:num>
  <w:num w:numId="2">
    <w:abstractNumId w:val="9"/>
  </w:num>
  <w:num w:numId="3">
    <w:abstractNumId w:val="1"/>
  </w:num>
  <w:num w:numId="4">
    <w:abstractNumId w:val="0"/>
  </w:num>
  <w:num w:numId="5">
    <w:abstractNumId w:val="4"/>
  </w:num>
  <w:num w:numId="6">
    <w:abstractNumId w:val="6"/>
  </w:num>
  <w:num w:numId="7">
    <w:abstractNumId w:val="8"/>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607D7"/>
    <w:rsid w:val="001A0460"/>
    <w:rsid w:val="004326AF"/>
    <w:rsid w:val="006961B6"/>
    <w:rsid w:val="012C30C9"/>
    <w:rsid w:val="019642DC"/>
    <w:rsid w:val="021F4356"/>
    <w:rsid w:val="02AD5394"/>
    <w:rsid w:val="02BB62FD"/>
    <w:rsid w:val="036F3C68"/>
    <w:rsid w:val="037F6AF0"/>
    <w:rsid w:val="03F817CD"/>
    <w:rsid w:val="04223DFD"/>
    <w:rsid w:val="05455D20"/>
    <w:rsid w:val="05F8352F"/>
    <w:rsid w:val="068F7B11"/>
    <w:rsid w:val="06956C4D"/>
    <w:rsid w:val="075C4672"/>
    <w:rsid w:val="07FB4797"/>
    <w:rsid w:val="09C445E4"/>
    <w:rsid w:val="09DB6781"/>
    <w:rsid w:val="09DE7E5F"/>
    <w:rsid w:val="09DF09FE"/>
    <w:rsid w:val="0A9F0D18"/>
    <w:rsid w:val="0AB93188"/>
    <w:rsid w:val="0B2B2702"/>
    <w:rsid w:val="0BC432AA"/>
    <w:rsid w:val="0BEE5637"/>
    <w:rsid w:val="0CE74A67"/>
    <w:rsid w:val="0DD36951"/>
    <w:rsid w:val="12F81E8D"/>
    <w:rsid w:val="12FA35D5"/>
    <w:rsid w:val="134976C3"/>
    <w:rsid w:val="137B54AB"/>
    <w:rsid w:val="150567AF"/>
    <w:rsid w:val="15232C75"/>
    <w:rsid w:val="16535701"/>
    <w:rsid w:val="170070D6"/>
    <w:rsid w:val="17607A74"/>
    <w:rsid w:val="17A625F6"/>
    <w:rsid w:val="180169FF"/>
    <w:rsid w:val="185F3E34"/>
    <w:rsid w:val="19A47E6F"/>
    <w:rsid w:val="1CA15CD3"/>
    <w:rsid w:val="1D1C20B9"/>
    <w:rsid w:val="1F7742B3"/>
    <w:rsid w:val="206F285C"/>
    <w:rsid w:val="20D2701C"/>
    <w:rsid w:val="233C2511"/>
    <w:rsid w:val="23DA0471"/>
    <w:rsid w:val="244F0D2F"/>
    <w:rsid w:val="276B63B5"/>
    <w:rsid w:val="2778217D"/>
    <w:rsid w:val="28B125E2"/>
    <w:rsid w:val="28C44C55"/>
    <w:rsid w:val="29340C59"/>
    <w:rsid w:val="2AB068AA"/>
    <w:rsid w:val="2AF255FE"/>
    <w:rsid w:val="2BDD7322"/>
    <w:rsid w:val="2C4B2BEE"/>
    <w:rsid w:val="2E261518"/>
    <w:rsid w:val="2EEB3364"/>
    <w:rsid w:val="30C107B9"/>
    <w:rsid w:val="3344096C"/>
    <w:rsid w:val="339A27C2"/>
    <w:rsid w:val="34C44EDC"/>
    <w:rsid w:val="369B33FB"/>
    <w:rsid w:val="375A10AA"/>
    <w:rsid w:val="38551F68"/>
    <w:rsid w:val="389B0B01"/>
    <w:rsid w:val="38AE395A"/>
    <w:rsid w:val="3C7853FA"/>
    <w:rsid w:val="3D2B1AFE"/>
    <w:rsid w:val="3E620C4A"/>
    <w:rsid w:val="3EFB554A"/>
    <w:rsid w:val="42626887"/>
    <w:rsid w:val="42ED3F8E"/>
    <w:rsid w:val="468879F1"/>
    <w:rsid w:val="468E58C0"/>
    <w:rsid w:val="472A0546"/>
    <w:rsid w:val="488D49BB"/>
    <w:rsid w:val="497703E9"/>
    <w:rsid w:val="499E54FF"/>
    <w:rsid w:val="4C454A4B"/>
    <w:rsid w:val="4EE61B82"/>
    <w:rsid w:val="4F7E3B05"/>
    <w:rsid w:val="4F8A4B8F"/>
    <w:rsid w:val="4FB96E6B"/>
    <w:rsid w:val="501645DA"/>
    <w:rsid w:val="50F114D5"/>
    <w:rsid w:val="51883D8E"/>
    <w:rsid w:val="528526AC"/>
    <w:rsid w:val="52B83749"/>
    <w:rsid w:val="530D63CB"/>
    <w:rsid w:val="531E4826"/>
    <w:rsid w:val="5328230E"/>
    <w:rsid w:val="54CB4C7F"/>
    <w:rsid w:val="54DC551E"/>
    <w:rsid w:val="582B24F3"/>
    <w:rsid w:val="584C64D4"/>
    <w:rsid w:val="585619E9"/>
    <w:rsid w:val="58A71C74"/>
    <w:rsid w:val="5B9731F0"/>
    <w:rsid w:val="5BA90546"/>
    <w:rsid w:val="5BD607D7"/>
    <w:rsid w:val="5C346367"/>
    <w:rsid w:val="5C514992"/>
    <w:rsid w:val="5D265273"/>
    <w:rsid w:val="5DB71926"/>
    <w:rsid w:val="5F42525F"/>
    <w:rsid w:val="5FBD1E51"/>
    <w:rsid w:val="608F04FB"/>
    <w:rsid w:val="60C03059"/>
    <w:rsid w:val="61183083"/>
    <w:rsid w:val="615B38AA"/>
    <w:rsid w:val="61DC0DFD"/>
    <w:rsid w:val="62DB47D3"/>
    <w:rsid w:val="638C28E0"/>
    <w:rsid w:val="63BF0591"/>
    <w:rsid w:val="67427FD5"/>
    <w:rsid w:val="68E27BD2"/>
    <w:rsid w:val="69744B62"/>
    <w:rsid w:val="6A887F1E"/>
    <w:rsid w:val="6BC63818"/>
    <w:rsid w:val="6BE40D97"/>
    <w:rsid w:val="6C226155"/>
    <w:rsid w:val="6C973494"/>
    <w:rsid w:val="6D130D28"/>
    <w:rsid w:val="6D940E7A"/>
    <w:rsid w:val="6EE2214D"/>
    <w:rsid w:val="6FFB4644"/>
    <w:rsid w:val="70725F3C"/>
    <w:rsid w:val="717C0814"/>
    <w:rsid w:val="71F8229B"/>
    <w:rsid w:val="72775BBB"/>
    <w:rsid w:val="72883B4F"/>
    <w:rsid w:val="72D426C2"/>
    <w:rsid w:val="740C47C3"/>
    <w:rsid w:val="76DA6E79"/>
    <w:rsid w:val="788D4A18"/>
    <w:rsid w:val="78CA5B43"/>
    <w:rsid w:val="78E20029"/>
    <w:rsid w:val="79CD595E"/>
    <w:rsid w:val="7A3A52FD"/>
    <w:rsid w:val="7B403AEE"/>
    <w:rsid w:val="7C07153D"/>
    <w:rsid w:val="7CBD5A3C"/>
    <w:rsid w:val="7D8C3DDC"/>
    <w:rsid w:val="7DB52879"/>
    <w:rsid w:val="7DD3258C"/>
    <w:rsid w:val="7F036B76"/>
    <w:rsid w:val="7F646829"/>
    <w:rsid w:val="7F724422"/>
    <w:rsid w:val="7FAD0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1"/>
    <w:pPr>
      <w:spacing w:before="60"/>
      <w:ind w:left="1939"/>
      <w:outlineLvl w:val="1"/>
    </w:pPr>
    <w:rPr>
      <w:rFonts w:ascii="Times New Roman" w:hAnsi="Times New Roman" w:eastAsia="Times New Roman" w:cs="Times New Roman"/>
      <w:b/>
      <w:bCs/>
      <w:sz w:val="96"/>
      <w:szCs w:val="96"/>
      <w:lang w:val="en-US" w:eastAsia="en-US" w:bidi="ar-SA"/>
    </w:rPr>
  </w:style>
  <w:style w:type="paragraph" w:styleId="3">
    <w:name w:val="heading 2"/>
    <w:basedOn w:val="1"/>
    <w:next w:val="1"/>
    <w:link w:val="17"/>
    <w:qFormat/>
    <w:uiPriority w:val="1"/>
    <w:pPr>
      <w:spacing w:before="89"/>
      <w:ind w:left="958" w:hanging="421"/>
      <w:outlineLvl w:val="2"/>
    </w:pPr>
    <w:rPr>
      <w:rFonts w:ascii="Times New Roman" w:hAnsi="Times New Roman" w:eastAsia="Times New Roman" w:cs="Times New Roman"/>
      <w:b/>
      <w:bCs/>
      <w:sz w:val="28"/>
      <w:szCs w:val="28"/>
      <w:lang w:val="en-US" w:eastAsia="en-US" w:bidi="ar-SA"/>
    </w:rPr>
  </w:style>
  <w:style w:type="paragraph" w:styleId="4">
    <w:name w:val="heading 3"/>
    <w:basedOn w:val="1"/>
    <w:next w:val="1"/>
    <w:qFormat/>
    <w:uiPriority w:val="1"/>
    <w:pPr>
      <w:ind w:left="1978" w:hanging="1001"/>
      <w:outlineLvl w:val="3"/>
    </w:pPr>
    <w:rPr>
      <w:rFonts w:ascii="Times New Roman" w:hAnsi="Times New Roman" w:eastAsia="Times New Roman" w:cs="Times New Roman"/>
      <w:b/>
      <w:bCs/>
      <w:sz w:val="24"/>
      <w:szCs w:val="24"/>
      <w:lang w:val="en-US" w:eastAsia="en-US" w:bidi="ar-SA"/>
    </w:rPr>
  </w:style>
  <w:style w:type="character" w:default="1" w:styleId="5">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1"/>
    <w:rPr>
      <w:rFonts w:ascii="Times New Roman" w:hAnsi="Times New Roman" w:eastAsia="Times New Roman" w:cs="Times New Roman"/>
      <w:sz w:val="24"/>
      <w:szCs w:val="24"/>
      <w:lang w:val="en-US" w:eastAsia="en-US"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tabs>
        <w:tab w:val="center" w:pos="4153"/>
        <w:tab w:val="right" w:pos="8306"/>
      </w:tabs>
      <w:snapToGrid w:val="0"/>
    </w:pPr>
    <w:rPr>
      <w:sz w:val="18"/>
      <w:szCs w:val="18"/>
    </w:rPr>
  </w:style>
  <w:style w:type="table" w:styleId="10">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toc 3"/>
    <w:basedOn w:val="1"/>
    <w:next w:val="1"/>
    <w:qFormat/>
    <w:uiPriority w:val="0"/>
    <w:pPr>
      <w:ind w:left="840" w:leftChars="400"/>
    </w:pPr>
  </w:style>
  <w:style w:type="paragraph" w:styleId="14">
    <w:name w:val="List Paragraph"/>
    <w:basedOn w:val="1"/>
    <w:qFormat/>
    <w:uiPriority w:val="1"/>
    <w:pPr>
      <w:ind w:left="3418" w:hanging="360"/>
    </w:pPr>
    <w:rPr>
      <w:rFonts w:ascii="Times New Roman" w:hAnsi="Times New Roman" w:eastAsia="Times New Roman" w:cs="Times New Roman"/>
      <w:lang w:val="en-US" w:eastAsia="en-US" w:bidi="ar-SA"/>
    </w:rPr>
  </w:style>
  <w:style w:type="paragraph" w:customStyle="1" w:styleId="15">
    <w:name w:val="Table Paragraph"/>
    <w:basedOn w:val="1"/>
    <w:qFormat/>
    <w:uiPriority w:val="1"/>
    <w:pPr>
      <w:spacing w:line="270" w:lineRule="exact"/>
      <w:ind w:left="112"/>
    </w:pPr>
    <w:rPr>
      <w:rFonts w:ascii="Times New Roman" w:hAnsi="Times New Roman" w:eastAsia="Times New Roman" w:cs="Times New Roman"/>
      <w:lang w:val="en-US" w:eastAsia="en-US" w:bidi="ar-SA"/>
    </w:rPr>
  </w:style>
  <w:style w:type="paragraph" w:customStyle="1" w:styleId="16">
    <w:name w:val="WPSOffice手动目录 1"/>
    <w:uiPriority w:val="0"/>
    <w:pPr>
      <w:ind w:leftChars="0"/>
    </w:pPr>
    <w:rPr>
      <w:rFonts w:ascii="Times New Roman" w:hAnsi="Times New Roman" w:eastAsia="SimSun" w:cs="Times New Roman"/>
      <w:sz w:val="20"/>
      <w:szCs w:val="20"/>
    </w:rPr>
  </w:style>
  <w:style w:type="character" w:customStyle="1" w:styleId="17">
    <w:name w:val="Heading 2 Char"/>
    <w:link w:val="3"/>
    <w:uiPriority w:val="1"/>
    <w:rPr>
      <w:rFonts w:ascii="Times New Roman" w:hAnsi="Times New Roman" w:eastAsia="Times New Roman" w:cs="Times New Roman"/>
      <w:b/>
      <w:bCs/>
      <w:sz w:val="28"/>
      <w:szCs w:val="28"/>
      <w:lang w:val="en-US" w:eastAsia="en-US" w:bidi="ar-SA"/>
    </w:rPr>
  </w:style>
  <w:style w:type="paragraph" w:customStyle="1" w:styleId="18">
    <w:name w:val="WPSOffice手动目录 2"/>
    <w:qFormat/>
    <w:uiPriority w:val="0"/>
    <w:pPr>
      <w:ind w:leftChars="200"/>
    </w:pPr>
    <w:rPr>
      <w:rFonts w:ascii="Times New Roman" w:hAnsi="Times New Roman" w:eastAsia="SimSun" w:cs="Times New Roman"/>
      <w:sz w:val="20"/>
      <w:szCs w:val="20"/>
    </w:rPr>
  </w:style>
  <w:style w:type="paragraph" w:customStyle="1" w:styleId="19">
    <w:name w:val="WPSOffice手动目录 3"/>
    <w:uiPriority w:val="0"/>
    <w:pPr>
      <w:ind w:leftChars="400"/>
    </w:pPr>
    <w:rPr>
      <w:rFonts w:ascii="Times New Roman" w:hAnsi="Times New Roman" w:eastAsia="SimSun"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91</TotalTime>
  <ScaleCrop>false</ScaleCrop>
  <LinksUpToDate>false</LinksUpToDate>
  <CharactersWithSpaces>0</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2022-04-11T19:04:00Z</dcterms:created>
  <dc:creator>parvez</dc:creator>
  <cp:lastModifiedBy>parvez</cp:lastModifiedBy>
  <dcterms:modified xsi:type="dcterms:W3CDTF">2022-05-26T04:49:10Z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7F7D0482E9E048F8BBD40B51B88E2E90</vt:lpwstr>
  </property>
</Properties>
</file>